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FD9" w:rsidRDefault="000A3985" w:rsidP="00C03499">
      <w:pPr>
        <w:spacing w:after="0"/>
        <w:rPr>
          <w:rFonts w:ascii="Times New Roman" w:hAnsi="Times New Roman"/>
          <w:b/>
          <w:sz w:val="24"/>
          <w:szCs w:val="24"/>
        </w:rPr>
      </w:pPr>
      <w:r w:rsidRPr="000A3985">
        <w:rPr>
          <w:rFonts w:ascii="Times New Roman" w:hAnsi="Times New Roman"/>
          <w:b/>
          <w:noProof/>
          <w:sz w:val="24"/>
          <w:szCs w:val="24"/>
          <w:lang w:eastAsia="ru-RU"/>
        </w:rPr>
        <w:drawing>
          <wp:inline distT="0" distB="0" distL="0" distR="0">
            <wp:extent cx="5940425" cy="8175364"/>
            <wp:effectExtent l="0" t="0" r="3175" b="0"/>
            <wp:docPr id="6" name="Рисунок 6" descr="C:\Users\user\Desktop\Титульник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ик ООП.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A3985" w:rsidRDefault="000A3985" w:rsidP="00C03499">
      <w:pPr>
        <w:spacing w:after="0"/>
        <w:rPr>
          <w:rFonts w:ascii="Times New Roman" w:hAnsi="Times New Roman"/>
          <w:b/>
          <w:sz w:val="24"/>
          <w:szCs w:val="24"/>
        </w:rPr>
      </w:pPr>
    </w:p>
    <w:p w:rsidR="000A3985" w:rsidRDefault="000A3985" w:rsidP="00C03499">
      <w:pPr>
        <w:spacing w:after="0"/>
        <w:rPr>
          <w:rFonts w:ascii="Times New Roman" w:hAnsi="Times New Roman"/>
          <w:b/>
          <w:sz w:val="24"/>
          <w:szCs w:val="24"/>
        </w:rPr>
      </w:pPr>
      <w:bookmarkStart w:id="0" w:name="_GoBack"/>
      <w:bookmarkEnd w:id="0"/>
    </w:p>
    <w:p w:rsidR="00AA7FD9" w:rsidRDefault="00AA7FD9" w:rsidP="00A54928">
      <w:pPr>
        <w:spacing w:after="0"/>
        <w:jc w:val="center"/>
        <w:rPr>
          <w:rFonts w:ascii="Times New Roman" w:hAnsi="Times New Roman"/>
          <w:b/>
          <w:sz w:val="24"/>
          <w:szCs w:val="24"/>
        </w:rPr>
      </w:pPr>
    </w:p>
    <w:p w:rsidR="00C03499" w:rsidRDefault="00C03499" w:rsidP="00C03499">
      <w:pPr>
        <w:spacing w:after="0"/>
        <w:rPr>
          <w:rFonts w:ascii="Times New Roman" w:hAnsi="Times New Roman"/>
          <w:b/>
          <w:sz w:val="24"/>
          <w:szCs w:val="24"/>
        </w:rPr>
      </w:pPr>
    </w:p>
    <w:p w:rsidR="00C03499" w:rsidRDefault="00C03499" w:rsidP="00C03499">
      <w:pPr>
        <w:spacing w:after="0"/>
        <w:rPr>
          <w:rFonts w:ascii="Times New Roman" w:hAnsi="Times New Roman"/>
          <w:b/>
          <w:sz w:val="24"/>
          <w:szCs w:val="24"/>
        </w:rPr>
      </w:pPr>
    </w:p>
    <w:p w:rsidR="00A54928" w:rsidRDefault="00C03499" w:rsidP="00C03499">
      <w:pPr>
        <w:spacing w:after="0"/>
        <w:rPr>
          <w:rFonts w:ascii="Times New Roman" w:hAnsi="Times New Roman"/>
          <w:b/>
          <w:sz w:val="24"/>
          <w:szCs w:val="24"/>
        </w:rPr>
      </w:pPr>
      <w:r>
        <w:rPr>
          <w:rFonts w:ascii="Times New Roman" w:hAnsi="Times New Roman"/>
          <w:b/>
          <w:sz w:val="24"/>
          <w:szCs w:val="24"/>
        </w:rPr>
        <w:lastRenderedPageBreak/>
        <w:t xml:space="preserve">                                                             </w:t>
      </w:r>
      <w:r w:rsidR="00A54928" w:rsidRPr="00CB42FA">
        <w:rPr>
          <w:rFonts w:ascii="Times New Roman" w:hAnsi="Times New Roman"/>
          <w:b/>
          <w:sz w:val="24"/>
          <w:szCs w:val="24"/>
        </w:rPr>
        <w:t>ОГЛАВЛЕНИЕ</w:t>
      </w:r>
    </w:p>
    <w:p w:rsidR="006D69DB" w:rsidRPr="00CB42FA" w:rsidRDefault="006D69DB" w:rsidP="006D69DB">
      <w:pPr>
        <w:spacing w:after="0"/>
        <w:jc w:val="both"/>
        <w:rPr>
          <w:rFonts w:ascii="Times New Roman" w:hAnsi="Times New Roman"/>
          <w:sz w:val="24"/>
          <w:szCs w:val="24"/>
        </w:rPr>
      </w:pPr>
      <w:r>
        <w:rPr>
          <w:rFonts w:ascii="Times New Roman" w:hAnsi="Times New Roman"/>
          <w:b/>
          <w:sz w:val="24"/>
          <w:szCs w:val="24"/>
        </w:rPr>
        <w:t>Введение</w:t>
      </w:r>
      <w:r w:rsidR="00C03499">
        <w:rPr>
          <w:rFonts w:ascii="Times New Roman" w:hAnsi="Times New Roman"/>
          <w:b/>
          <w:sz w:val="24"/>
          <w:szCs w:val="24"/>
        </w:rPr>
        <w:t>…………………………………………………………………………………4</w:t>
      </w:r>
    </w:p>
    <w:p w:rsidR="00A54928" w:rsidRPr="00CB42FA" w:rsidRDefault="00A54928" w:rsidP="00A54928">
      <w:pPr>
        <w:spacing w:after="0"/>
        <w:jc w:val="center"/>
        <w:rPr>
          <w:rFonts w:ascii="Times New Roman" w:hAnsi="Times New Roman"/>
          <w:b/>
          <w:sz w:val="24"/>
          <w:szCs w:val="24"/>
        </w:rPr>
      </w:pPr>
    </w:p>
    <w:p w:rsidR="00A54928" w:rsidRPr="00CB42FA" w:rsidRDefault="00A54928" w:rsidP="009573C0">
      <w:pPr>
        <w:pStyle w:val="a7"/>
        <w:widowControl w:val="0"/>
        <w:numPr>
          <w:ilvl w:val="0"/>
          <w:numId w:val="47"/>
        </w:numPr>
        <w:suppressAutoHyphens/>
        <w:autoSpaceDN w:val="0"/>
        <w:spacing w:after="0"/>
        <w:ind w:left="0" w:firstLine="0"/>
        <w:jc w:val="both"/>
        <w:textAlignment w:val="baseline"/>
        <w:rPr>
          <w:rFonts w:ascii="Times New Roman" w:hAnsi="Times New Roman"/>
          <w:b/>
          <w:sz w:val="24"/>
          <w:szCs w:val="24"/>
        </w:rPr>
      </w:pPr>
      <w:r w:rsidRPr="00CB42FA">
        <w:rPr>
          <w:rFonts w:ascii="Times New Roman" w:hAnsi="Times New Roman"/>
          <w:b/>
          <w:sz w:val="24"/>
          <w:szCs w:val="24"/>
        </w:rPr>
        <w:t>Целевой раздел</w:t>
      </w:r>
    </w:p>
    <w:p w:rsidR="00A54928" w:rsidRPr="00CB42FA" w:rsidRDefault="00A54928" w:rsidP="009573C0">
      <w:pPr>
        <w:pStyle w:val="a7"/>
        <w:widowControl w:val="0"/>
        <w:numPr>
          <w:ilvl w:val="1"/>
          <w:numId w:val="47"/>
        </w:numPr>
        <w:suppressAutoHyphens/>
        <w:autoSpaceDN w:val="0"/>
        <w:spacing w:after="0"/>
        <w:ind w:left="0" w:firstLine="567"/>
        <w:jc w:val="both"/>
        <w:textAlignment w:val="baseline"/>
        <w:rPr>
          <w:rFonts w:ascii="Times New Roman" w:hAnsi="Times New Roman"/>
          <w:sz w:val="24"/>
          <w:szCs w:val="24"/>
        </w:rPr>
      </w:pPr>
      <w:r w:rsidRPr="00CB42FA">
        <w:rPr>
          <w:rFonts w:ascii="Times New Roman" w:hAnsi="Times New Roman"/>
          <w:sz w:val="24"/>
          <w:szCs w:val="24"/>
        </w:rPr>
        <w:t>Пояснительная записка…………………………………………………</w:t>
      </w:r>
      <w:r>
        <w:rPr>
          <w:rFonts w:ascii="Times New Roman" w:hAnsi="Times New Roman"/>
          <w:sz w:val="24"/>
          <w:szCs w:val="24"/>
        </w:rPr>
        <w:t>….</w:t>
      </w:r>
      <w:r w:rsidRPr="00CB42FA">
        <w:rPr>
          <w:rFonts w:ascii="Times New Roman" w:hAnsi="Times New Roman"/>
          <w:sz w:val="24"/>
          <w:szCs w:val="24"/>
        </w:rPr>
        <w:t>..</w:t>
      </w:r>
      <w:r>
        <w:rPr>
          <w:rFonts w:ascii="Times New Roman" w:hAnsi="Times New Roman"/>
          <w:sz w:val="24"/>
          <w:szCs w:val="24"/>
        </w:rPr>
        <w:t>5</w:t>
      </w:r>
    </w:p>
    <w:p w:rsidR="00A54928" w:rsidRPr="00CB42FA" w:rsidRDefault="00A54928" w:rsidP="00A54928">
      <w:pPr>
        <w:spacing w:after="0"/>
        <w:ind w:firstLine="567"/>
        <w:jc w:val="both"/>
        <w:rPr>
          <w:rFonts w:ascii="Times New Roman" w:hAnsi="Times New Roman"/>
          <w:sz w:val="24"/>
          <w:szCs w:val="24"/>
        </w:rPr>
      </w:pPr>
      <w:r w:rsidRPr="00CB42FA">
        <w:rPr>
          <w:rFonts w:ascii="Times New Roman" w:hAnsi="Times New Roman"/>
          <w:sz w:val="24"/>
          <w:szCs w:val="24"/>
        </w:rPr>
        <w:t>1.1.1. Цели и задачи реализации программы………… …………………..……</w:t>
      </w:r>
      <w:r>
        <w:rPr>
          <w:rFonts w:ascii="Times New Roman" w:hAnsi="Times New Roman"/>
          <w:sz w:val="24"/>
          <w:szCs w:val="24"/>
        </w:rPr>
        <w:t>….</w:t>
      </w:r>
      <w:r w:rsidRPr="00CB42FA">
        <w:rPr>
          <w:rFonts w:ascii="Times New Roman" w:hAnsi="Times New Roman"/>
          <w:sz w:val="24"/>
          <w:szCs w:val="24"/>
        </w:rPr>
        <w:t>.</w:t>
      </w:r>
      <w:r>
        <w:rPr>
          <w:rFonts w:ascii="Times New Roman" w:hAnsi="Times New Roman"/>
          <w:sz w:val="24"/>
          <w:szCs w:val="24"/>
        </w:rPr>
        <w:t>7</w:t>
      </w:r>
    </w:p>
    <w:p w:rsidR="00A54928" w:rsidRPr="00CB42FA" w:rsidRDefault="00A54928" w:rsidP="00A54928">
      <w:pPr>
        <w:tabs>
          <w:tab w:val="left" w:pos="1701"/>
        </w:tabs>
        <w:spacing w:after="0"/>
        <w:ind w:firstLine="567"/>
        <w:jc w:val="both"/>
        <w:rPr>
          <w:rFonts w:ascii="Times New Roman" w:hAnsi="Times New Roman"/>
          <w:sz w:val="24"/>
          <w:szCs w:val="24"/>
        </w:rPr>
      </w:pPr>
      <w:r w:rsidRPr="00CB42FA">
        <w:rPr>
          <w:rFonts w:ascii="Times New Roman" w:hAnsi="Times New Roman"/>
          <w:sz w:val="24"/>
          <w:szCs w:val="24"/>
        </w:rPr>
        <w:t>1.1.2. Принципы и подходы к формированию Программы……………….…</w:t>
      </w:r>
      <w:r>
        <w:rPr>
          <w:rFonts w:ascii="Times New Roman" w:hAnsi="Times New Roman"/>
          <w:sz w:val="24"/>
          <w:szCs w:val="24"/>
        </w:rPr>
        <w:t>…..</w:t>
      </w:r>
      <w:r w:rsidRPr="00CB42FA">
        <w:rPr>
          <w:rFonts w:ascii="Times New Roman" w:hAnsi="Times New Roman"/>
          <w:sz w:val="24"/>
          <w:szCs w:val="24"/>
        </w:rPr>
        <w:t>..</w:t>
      </w:r>
      <w:r w:rsidR="006D69DB">
        <w:rPr>
          <w:rFonts w:ascii="Times New Roman" w:hAnsi="Times New Roman"/>
          <w:sz w:val="24"/>
          <w:szCs w:val="24"/>
        </w:rPr>
        <w:t>8</w:t>
      </w:r>
    </w:p>
    <w:p w:rsidR="00A54928" w:rsidRPr="00CB42FA" w:rsidRDefault="00A54928" w:rsidP="00A54928">
      <w:pPr>
        <w:pStyle w:val="a7"/>
        <w:spacing w:after="0"/>
        <w:ind w:left="0" w:firstLine="567"/>
        <w:jc w:val="both"/>
        <w:rPr>
          <w:rFonts w:ascii="Times New Roman" w:hAnsi="Times New Roman"/>
          <w:sz w:val="24"/>
          <w:szCs w:val="24"/>
        </w:rPr>
      </w:pPr>
      <w:r w:rsidRPr="00CB42FA">
        <w:rPr>
          <w:rFonts w:ascii="Times New Roman" w:hAnsi="Times New Roman"/>
          <w:sz w:val="24"/>
          <w:szCs w:val="24"/>
        </w:rPr>
        <w:t>1.1.3. Характеристика особенностей развития детей дошкольного возраста…</w:t>
      </w:r>
      <w:r>
        <w:rPr>
          <w:rFonts w:ascii="Times New Roman" w:hAnsi="Times New Roman"/>
          <w:sz w:val="24"/>
          <w:szCs w:val="24"/>
        </w:rPr>
        <w:t>…</w:t>
      </w:r>
      <w:r w:rsidR="00D2043E">
        <w:rPr>
          <w:rFonts w:ascii="Times New Roman" w:hAnsi="Times New Roman"/>
          <w:sz w:val="24"/>
          <w:szCs w:val="24"/>
        </w:rPr>
        <w:t>13</w:t>
      </w:r>
    </w:p>
    <w:p w:rsidR="00A54928" w:rsidRPr="00CB42FA" w:rsidRDefault="00A54928" w:rsidP="009573C0">
      <w:pPr>
        <w:pStyle w:val="a7"/>
        <w:widowControl w:val="0"/>
        <w:numPr>
          <w:ilvl w:val="1"/>
          <w:numId w:val="47"/>
        </w:numPr>
        <w:suppressAutoHyphens/>
        <w:autoSpaceDN w:val="0"/>
        <w:spacing w:after="0"/>
        <w:ind w:left="0" w:firstLine="567"/>
        <w:jc w:val="both"/>
        <w:textAlignment w:val="baseline"/>
        <w:rPr>
          <w:rFonts w:ascii="Times New Roman" w:hAnsi="Times New Roman"/>
          <w:sz w:val="24"/>
          <w:szCs w:val="24"/>
        </w:rPr>
      </w:pPr>
      <w:r w:rsidRPr="00CB42FA">
        <w:rPr>
          <w:rFonts w:ascii="Times New Roman" w:hAnsi="Times New Roman"/>
          <w:sz w:val="24"/>
          <w:szCs w:val="24"/>
        </w:rPr>
        <w:t>Планируемые результаты освоения Программы…………….…………</w:t>
      </w:r>
      <w:r>
        <w:rPr>
          <w:rFonts w:ascii="Times New Roman" w:hAnsi="Times New Roman"/>
          <w:sz w:val="24"/>
          <w:szCs w:val="24"/>
        </w:rPr>
        <w:t>…</w:t>
      </w:r>
      <w:r w:rsidR="00D2043E">
        <w:rPr>
          <w:rFonts w:ascii="Times New Roman" w:hAnsi="Times New Roman"/>
          <w:sz w:val="24"/>
          <w:szCs w:val="24"/>
        </w:rPr>
        <w:t>24</w:t>
      </w:r>
    </w:p>
    <w:p w:rsidR="00A54928" w:rsidRPr="00CB42FA" w:rsidRDefault="00A54928" w:rsidP="00A54928">
      <w:pPr>
        <w:pStyle w:val="a7"/>
        <w:spacing w:after="0"/>
        <w:ind w:left="0" w:firstLine="567"/>
        <w:jc w:val="both"/>
        <w:rPr>
          <w:rFonts w:ascii="Times New Roman" w:hAnsi="Times New Roman"/>
          <w:sz w:val="24"/>
          <w:szCs w:val="24"/>
        </w:rPr>
      </w:pPr>
      <w:r w:rsidRPr="00CB42FA">
        <w:rPr>
          <w:rFonts w:ascii="Times New Roman" w:hAnsi="Times New Roman"/>
          <w:kern w:val="3"/>
          <w:sz w:val="24"/>
          <w:szCs w:val="24"/>
        </w:rPr>
        <w:t>1.2.1. Промежуточные и итоговые результаты освоения программы</w:t>
      </w:r>
      <w:r w:rsidRPr="00CB42FA">
        <w:rPr>
          <w:rFonts w:ascii="Times New Roman" w:hAnsi="Times New Roman"/>
          <w:sz w:val="24"/>
          <w:szCs w:val="24"/>
        </w:rPr>
        <w:t>………</w:t>
      </w:r>
      <w:r>
        <w:rPr>
          <w:rFonts w:ascii="Times New Roman" w:hAnsi="Times New Roman"/>
          <w:sz w:val="24"/>
          <w:szCs w:val="24"/>
        </w:rPr>
        <w:t>……</w:t>
      </w:r>
      <w:r w:rsidRPr="00CB42FA">
        <w:rPr>
          <w:rFonts w:ascii="Times New Roman" w:hAnsi="Times New Roman"/>
          <w:sz w:val="24"/>
          <w:szCs w:val="24"/>
        </w:rPr>
        <w:t>.</w:t>
      </w:r>
      <w:r w:rsidR="00D2043E">
        <w:rPr>
          <w:rFonts w:ascii="Times New Roman" w:hAnsi="Times New Roman"/>
          <w:sz w:val="24"/>
          <w:szCs w:val="24"/>
        </w:rPr>
        <w:t>24</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1.2.2. Целевые ориентиры как результат возможных достижений освоения воспитанниками программы………………………………………………………..…</w:t>
      </w:r>
      <w:r>
        <w:rPr>
          <w:rFonts w:ascii="Times New Roman" w:hAnsi="Times New Roman"/>
          <w:sz w:val="24"/>
          <w:szCs w:val="24"/>
        </w:rPr>
        <w:t>…</w:t>
      </w:r>
      <w:r w:rsidRPr="00CB42FA">
        <w:rPr>
          <w:rFonts w:ascii="Times New Roman" w:hAnsi="Times New Roman"/>
          <w:sz w:val="24"/>
          <w:szCs w:val="24"/>
        </w:rPr>
        <w:t>..</w:t>
      </w:r>
      <w:r>
        <w:rPr>
          <w:rFonts w:ascii="Times New Roman" w:hAnsi="Times New Roman"/>
          <w:sz w:val="24"/>
          <w:szCs w:val="24"/>
        </w:rPr>
        <w:t>.</w:t>
      </w:r>
      <w:r w:rsidRPr="00CB42FA">
        <w:rPr>
          <w:rFonts w:ascii="Times New Roman" w:hAnsi="Times New Roman"/>
          <w:sz w:val="24"/>
          <w:szCs w:val="24"/>
        </w:rPr>
        <w:t>2</w:t>
      </w:r>
      <w:r w:rsidR="00D2043E">
        <w:rPr>
          <w:rFonts w:ascii="Times New Roman" w:hAnsi="Times New Roman"/>
          <w:sz w:val="24"/>
          <w:szCs w:val="24"/>
        </w:rPr>
        <w:t>8</w:t>
      </w:r>
    </w:p>
    <w:p w:rsidR="00A54928" w:rsidRPr="00CB42FA" w:rsidRDefault="00A54928" w:rsidP="00A54928">
      <w:pPr>
        <w:tabs>
          <w:tab w:val="left" w:pos="993"/>
        </w:tabs>
        <w:spacing w:after="0"/>
        <w:ind w:firstLine="567"/>
        <w:jc w:val="both"/>
        <w:rPr>
          <w:rFonts w:ascii="Times New Roman" w:hAnsi="Times New Roman"/>
          <w:sz w:val="24"/>
          <w:szCs w:val="24"/>
        </w:rPr>
      </w:pPr>
    </w:p>
    <w:p w:rsidR="00A54928" w:rsidRPr="00CB42FA" w:rsidRDefault="00A54928" w:rsidP="00A54928">
      <w:pPr>
        <w:tabs>
          <w:tab w:val="left" w:pos="426"/>
        </w:tabs>
        <w:spacing w:after="0"/>
        <w:jc w:val="both"/>
        <w:rPr>
          <w:rFonts w:ascii="Times New Roman" w:hAnsi="Times New Roman"/>
          <w:b/>
          <w:sz w:val="24"/>
          <w:szCs w:val="24"/>
        </w:rPr>
      </w:pPr>
      <w:r w:rsidRPr="00CB42FA">
        <w:rPr>
          <w:rFonts w:ascii="Times New Roman" w:hAnsi="Times New Roman"/>
          <w:b/>
          <w:sz w:val="24"/>
          <w:szCs w:val="24"/>
        </w:rPr>
        <w:t>2. Содержательный раздел</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2.1. Содержание воспитательно – образовательной работы по образовательным областям (содержание, описание вариативных форм, способов, методов и средств реализации Программы)…………………………………….………………</w:t>
      </w:r>
      <w:r>
        <w:rPr>
          <w:rFonts w:ascii="Times New Roman" w:hAnsi="Times New Roman"/>
          <w:sz w:val="24"/>
          <w:szCs w:val="24"/>
        </w:rPr>
        <w:t>..</w:t>
      </w:r>
      <w:r w:rsidRPr="00CB42FA">
        <w:rPr>
          <w:rFonts w:ascii="Times New Roman" w:hAnsi="Times New Roman"/>
          <w:sz w:val="24"/>
          <w:szCs w:val="24"/>
        </w:rPr>
        <w:t>……………</w:t>
      </w:r>
      <w:r>
        <w:rPr>
          <w:rFonts w:ascii="Times New Roman" w:hAnsi="Times New Roman"/>
          <w:sz w:val="24"/>
          <w:szCs w:val="24"/>
        </w:rPr>
        <w:t>…</w:t>
      </w:r>
      <w:r w:rsidR="00D2043E">
        <w:rPr>
          <w:rFonts w:ascii="Times New Roman" w:hAnsi="Times New Roman"/>
          <w:sz w:val="24"/>
          <w:szCs w:val="24"/>
        </w:rPr>
        <w:t>34</w:t>
      </w:r>
    </w:p>
    <w:p w:rsidR="00A54928" w:rsidRPr="00CB42FA" w:rsidRDefault="00A54928" w:rsidP="00A54928">
      <w:pPr>
        <w:tabs>
          <w:tab w:val="left" w:pos="975"/>
        </w:tabs>
        <w:spacing w:after="0"/>
        <w:ind w:firstLine="567"/>
        <w:jc w:val="both"/>
        <w:rPr>
          <w:rFonts w:ascii="Times New Roman" w:hAnsi="Times New Roman"/>
          <w:sz w:val="24"/>
          <w:szCs w:val="24"/>
        </w:rPr>
      </w:pPr>
      <w:r w:rsidRPr="00CB42FA">
        <w:rPr>
          <w:rFonts w:ascii="Times New Roman" w:hAnsi="Times New Roman"/>
          <w:sz w:val="24"/>
          <w:szCs w:val="24"/>
        </w:rPr>
        <w:t>2.1.1. Образовательная область «Социально-коммуникативное развитие»……</w:t>
      </w:r>
      <w:r>
        <w:rPr>
          <w:rFonts w:ascii="Times New Roman" w:hAnsi="Times New Roman"/>
          <w:sz w:val="24"/>
          <w:szCs w:val="24"/>
        </w:rPr>
        <w:t>.</w:t>
      </w:r>
      <w:r w:rsidRPr="00CB42FA">
        <w:rPr>
          <w:rFonts w:ascii="Times New Roman" w:hAnsi="Times New Roman"/>
          <w:sz w:val="24"/>
          <w:szCs w:val="24"/>
        </w:rPr>
        <w:t>…</w:t>
      </w:r>
      <w:r w:rsidR="00D2043E">
        <w:rPr>
          <w:rFonts w:ascii="Times New Roman" w:hAnsi="Times New Roman"/>
          <w:sz w:val="24"/>
          <w:szCs w:val="24"/>
        </w:rPr>
        <w:t>34</w:t>
      </w:r>
    </w:p>
    <w:p w:rsidR="00A54928" w:rsidRPr="00CB42FA" w:rsidRDefault="00A54928" w:rsidP="00A54928">
      <w:pPr>
        <w:tabs>
          <w:tab w:val="left" w:pos="975"/>
        </w:tabs>
        <w:spacing w:after="0"/>
        <w:ind w:firstLine="567"/>
        <w:jc w:val="both"/>
        <w:rPr>
          <w:rFonts w:ascii="Times New Roman" w:hAnsi="Times New Roman"/>
          <w:sz w:val="24"/>
          <w:szCs w:val="24"/>
        </w:rPr>
      </w:pPr>
      <w:r w:rsidRPr="00CB42FA">
        <w:rPr>
          <w:rFonts w:ascii="Times New Roman" w:hAnsi="Times New Roman"/>
          <w:sz w:val="24"/>
          <w:szCs w:val="24"/>
        </w:rPr>
        <w:t>2.1.2. Образовательная область «Познавательное развитие»………………………</w:t>
      </w:r>
      <w:r>
        <w:rPr>
          <w:rFonts w:ascii="Times New Roman" w:hAnsi="Times New Roman"/>
          <w:sz w:val="24"/>
          <w:szCs w:val="24"/>
        </w:rPr>
        <w:t>.3</w:t>
      </w:r>
      <w:r w:rsidR="00D2043E">
        <w:rPr>
          <w:rFonts w:ascii="Times New Roman" w:hAnsi="Times New Roman"/>
          <w:sz w:val="24"/>
          <w:szCs w:val="24"/>
        </w:rPr>
        <w:t>6</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2.1.3. Образовательная область «Речевое развитие»………………………………</w:t>
      </w:r>
      <w:r>
        <w:rPr>
          <w:rFonts w:ascii="Times New Roman" w:hAnsi="Times New Roman"/>
          <w:sz w:val="24"/>
          <w:szCs w:val="24"/>
        </w:rPr>
        <w:t>...3</w:t>
      </w:r>
      <w:r w:rsidR="00D2043E">
        <w:rPr>
          <w:rFonts w:ascii="Times New Roman" w:hAnsi="Times New Roman"/>
          <w:sz w:val="24"/>
          <w:szCs w:val="24"/>
        </w:rPr>
        <w:t>7</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2.1.4. Образовательная область «Художественно-эстетическое развитие»………</w:t>
      </w:r>
      <w:r>
        <w:rPr>
          <w:rFonts w:ascii="Times New Roman" w:hAnsi="Times New Roman"/>
          <w:sz w:val="24"/>
          <w:szCs w:val="24"/>
        </w:rPr>
        <w:t>.</w:t>
      </w:r>
      <w:r w:rsidR="00D2043E">
        <w:rPr>
          <w:rFonts w:ascii="Times New Roman" w:hAnsi="Times New Roman"/>
          <w:sz w:val="24"/>
          <w:szCs w:val="24"/>
        </w:rPr>
        <w:t>40</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2.1.5.</w:t>
      </w:r>
      <w:r w:rsidRPr="00CB42FA">
        <w:rPr>
          <w:rFonts w:ascii="Times New Roman" w:hAnsi="Times New Roman"/>
          <w:b/>
          <w:sz w:val="24"/>
          <w:szCs w:val="24"/>
        </w:rPr>
        <w:t xml:space="preserve"> </w:t>
      </w:r>
      <w:r w:rsidRPr="00CB42FA">
        <w:rPr>
          <w:rFonts w:ascii="Times New Roman" w:hAnsi="Times New Roman"/>
          <w:sz w:val="24"/>
          <w:szCs w:val="24"/>
        </w:rPr>
        <w:t>Образовательная область «Физическое развитие»…………………………</w:t>
      </w:r>
      <w:r>
        <w:rPr>
          <w:rFonts w:ascii="Times New Roman" w:hAnsi="Times New Roman"/>
          <w:sz w:val="24"/>
          <w:szCs w:val="24"/>
        </w:rPr>
        <w:t>..</w:t>
      </w:r>
      <w:r w:rsidR="0031405C">
        <w:rPr>
          <w:rFonts w:ascii="Times New Roman" w:hAnsi="Times New Roman"/>
          <w:sz w:val="24"/>
          <w:szCs w:val="24"/>
        </w:rPr>
        <w:t>..41</w:t>
      </w:r>
    </w:p>
    <w:p w:rsidR="00A54928" w:rsidRPr="00CB42FA" w:rsidRDefault="00A54928" w:rsidP="00A54928">
      <w:pPr>
        <w:tabs>
          <w:tab w:val="left" w:pos="993"/>
        </w:tabs>
        <w:spacing w:after="0"/>
        <w:ind w:firstLine="567"/>
        <w:jc w:val="both"/>
        <w:rPr>
          <w:rFonts w:ascii="Times New Roman" w:hAnsi="Times New Roman"/>
          <w:sz w:val="24"/>
          <w:szCs w:val="24"/>
          <w:lang w:eastAsia="ru-RU"/>
        </w:rPr>
      </w:pPr>
      <w:r w:rsidRPr="00CB42FA">
        <w:rPr>
          <w:rFonts w:ascii="Times New Roman" w:hAnsi="Times New Roman"/>
          <w:sz w:val="24"/>
          <w:szCs w:val="24"/>
          <w:lang w:eastAsia="ru-RU"/>
        </w:rPr>
        <w:t xml:space="preserve">2.2. </w:t>
      </w:r>
      <w:r w:rsidRPr="00CB42FA">
        <w:rPr>
          <w:rFonts w:ascii="Times New Roman" w:hAnsi="Times New Roman"/>
          <w:sz w:val="24"/>
          <w:szCs w:val="24"/>
        </w:rPr>
        <w:t>Описание основных форм совместной деятельности взрослых и детей……</w:t>
      </w:r>
      <w:r>
        <w:rPr>
          <w:rFonts w:ascii="Times New Roman" w:hAnsi="Times New Roman"/>
          <w:sz w:val="24"/>
          <w:szCs w:val="24"/>
        </w:rPr>
        <w:t>..</w:t>
      </w:r>
      <w:r w:rsidRPr="00CB42FA">
        <w:rPr>
          <w:rFonts w:ascii="Times New Roman" w:hAnsi="Times New Roman"/>
          <w:sz w:val="24"/>
          <w:szCs w:val="24"/>
        </w:rPr>
        <w:t>.</w:t>
      </w:r>
      <w:r w:rsidR="0031405C">
        <w:rPr>
          <w:rFonts w:ascii="Times New Roman" w:hAnsi="Times New Roman"/>
          <w:sz w:val="24"/>
          <w:szCs w:val="24"/>
        </w:rPr>
        <w:t>43</w:t>
      </w:r>
    </w:p>
    <w:p w:rsidR="00A54928" w:rsidRPr="00CB42FA" w:rsidRDefault="00A54928" w:rsidP="00A54928">
      <w:pPr>
        <w:spacing w:after="0"/>
        <w:ind w:firstLine="567"/>
        <w:jc w:val="both"/>
        <w:rPr>
          <w:rFonts w:ascii="Times New Roman" w:hAnsi="Times New Roman"/>
          <w:sz w:val="24"/>
          <w:szCs w:val="24"/>
        </w:rPr>
      </w:pPr>
      <w:r w:rsidRPr="00CB42FA">
        <w:rPr>
          <w:rFonts w:ascii="Times New Roman" w:eastAsia="Times New Roman" w:hAnsi="Times New Roman"/>
          <w:sz w:val="24"/>
          <w:szCs w:val="24"/>
          <w:lang w:eastAsia="ru-RU"/>
        </w:rPr>
        <w:t xml:space="preserve">2.3. </w:t>
      </w:r>
      <w:r w:rsidRPr="00CB42FA">
        <w:rPr>
          <w:rFonts w:ascii="Times New Roman" w:hAnsi="Times New Roman"/>
          <w:sz w:val="24"/>
          <w:szCs w:val="24"/>
        </w:rPr>
        <w:t>Современные методы образования дошкольников, рекомендации по их применению их в образовательном процессе…………………………………………….…</w:t>
      </w:r>
      <w:r w:rsidR="0031405C">
        <w:rPr>
          <w:rFonts w:ascii="Times New Roman" w:hAnsi="Times New Roman"/>
          <w:sz w:val="24"/>
          <w:szCs w:val="24"/>
        </w:rPr>
        <w:t>52</w:t>
      </w:r>
    </w:p>
    <w:p w:rsidR="00A54928" w:rsidRPr="00CB42FA"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CB42FA">
        <w:rPr>
          <w:rFonts w:ascii="Times New Roman" w:eastAsia="Times New Roman" w:hAnsi="Times New Roman"/>
          <w:sz w:val="24"/>
          <w:szCs w:val="24"/>
          <w:lang w:eastAsia="ru-RU"/>
        </w:rPr>
        <w:t xml:space="preserve">2.4. </w:t>
      </w:r>
      <w:r>
        <w:rPr>
          <w:rFonts w:ascii="Times New Roman" w:eastAsia="Times New Roman" w:hAnsi="Times New Roman"/>
          <w:sz w:val="24"/>
          <w:szCs w:val="24"/>
          <w:lang w:eastAsia="ru-RU"/>
        </w:rPr>
        <w:t>П</w:t>
      </w:r>
      <w:r w:rsidRPr="00CB42FA">
        <w:rPr>
          <w:rFonts w:ascii="Times New Roman" w:hAnsi="Times New Roman"/>
          <w:sz w:val="24"/>
          <w:szCs w:val="24"/>
        </w:rPr>
        <w:t>рограмм</w:t>
      </w:r>
      <w:r>
        <w:rPr>
          <w:rFonts w:ascii="Times New Roman" w:hAnsi="Times New Roman"/>
          <w:sz w:val="24"/>
          <w:szCs w:val="24"/>
        </w:rPr>
        <w:t>а</w:t>
      </w:r>
      <w:r w:rsidRPr="00CB42FA">
        <w:rPr>
          <w:rFonts w:ascii="Times New Roman" w:hAnsi="Times New Roman"/>
          <w:sz w:val="24"/>
          <w:szCs w:val="24"/>
        </w:rPr>
        <w:t>, разработанная с учетом регионального компонен</w:t>
      </w:r>
      <w:r>
        <w:rPr>
          <w:rFonts w:ascii="Times New Roman" w:hAnsi="Times New Roman"/>
          <w:sz w:val="24"/>
          <w:szCs w:val="24"/>
        </w:rPr>
        <w:t>та……………...</w:t>
      </w:r>
      <w:r w:rsidR="0031405C">
        <w:rPr>
          <w:rFonts w:ascii="Times New Roman" w:hAnsi="Times New Roman"/>
          <w:sz w:val="24"/>
          <w:szCs w:val="24"/>
        </w:rPr>
        <w:t>56</w:t>
      </w:r>
    </w:p>
    <w:p w:rsidR="00A54928" w:rsidRPr="00CB42FA" w:rsidRDefault="00A54928" w:rsidP="00A54928">
      <w:pPr>
        <w:widowControl w:val="0"/>
        <w:autoSpaceDE w:val="0"/>
        <w:autoSpaceDN w:val="0"/>
        <w:adjustRightInd w:val="0"/>
        <w:spacing w:after="0"/>
        <w:ind w:firstLine="567"/>
        <w:jc w:val="both"/>
        <w:rPr>
          <w:rFonts w:ascii="Times New Roman" w:hAnsi="Times New Roman"/>
          <w:sz w:val="24"/>
          <w:szCs w:val="24"/>
        </w:rPr>
      </w:pPr>
      <w:r w:rsidRPr="00CB42FA">
        <w:rPr>
          <w:rFonts w:ascii="Times New Roman" w:hAnsi="Times New Roman"/>
          <w:sz w:val="24"/>
          <w:szCs w:val="24"/>
        </w:rPr>
        <w:t>2.4.</w:t>
      </w:r>
      <w:r w:rsidR="006D69DB">
        <w:rPr>
          <w:rFonts w:ascii="Times New Roman" w:hAnsi="Times New Roman"/>
          <w:sz w:val="24"/>
          <w:szCs w:val="24"/>
        </w:rPr>
        <w:t>1</w:t>
      </w:r>
      <w:r w:rsidRPr="00CB42FA">
        <w:rPr>
          <w:rFonts w:ascii="Times New Roman" w:hAnsi="Times New Roman"/>
          <w:sz w:val="24"/>
          <w:szCs w:val="24"/>
        </w:rPr>
        <w:t>. Концепция и содержание УМК «Туган телдә сөйләшәбез» (авторы Хазратова Ф.В., Зарипова З.М.)…………………………………………………………………………..</w:t>
      </w:r>
      <w:r w:rsidR="0031405C">
        <w:rPr>
          <w:rFonts w:ascii="Times New Roman" w:hAnsi="Times New Roman"/>
          <w:sz w:val="24"/>
          <w:szCs w:val="24"/>
        </w:rPr>
        <w:t>57</w:t>
      </w:r>
    </w:p>
    <w:p w:rsidR="00A54928" w:rsidRPr="00CB42FA" w:rsidRDefault="00A54928" w:rsidP="00A54928">
      <w:pPr>
        <w:widowControl w:val="0"/>
        <w:autoSpaceDE w:val="0"/>
        <w:autoSpaceDN w:val="0"/>
        <w:adjustRightInd w:val="0"/>
        <w:spacing w:after="0"/>
        <w:ind w:firstLine="567"/>
        <w:jc w:val="both"/>
        <w:rPr>
          <w:rFonts w:ascii="Times New Roman" w:hAnsi="Times New Roman"/>
          <w:sz w:val="24"/>
          <w:szCs w:val="24"/>
        </w:rPr>
      </w:pPr>
      <w:r w:rsidRPr="00CB42FA">
        <w:rPr>
          <w:rFonts w:ascii="Times New Roman" w:hAnsi="Times New Roman"/>
          <w:sz w:val="24"/>
          <w:szCs w:val="24"/>
        </w:rPr>
        <w:t>2.4.</w:t>
      </w:r>
      <w:r w:rsidR="006D69DB">
        <w:rPr>
          <w:rFonts w:ascii="Times New Roman" w:hAnsi="Times New Roman"/>
          <w:sz w:val="24"/>
          <w:szCs w:val="24"/>
        </w:rPr>
        <w:t>2</w:t>
      </w:r>
      <w:r w:rsidRPr="00CB42FA">
        <w:rPr>
          <w:rFonts w:ascii="Times New Roman" w:hAnsi="Times New Roman"/>
          <w:sz w:val="24"/>
          <w:szCs w:val="24"/>
        </w:rPr>
        <w:t>. Концепция и содержание УМК «Изучаем русский язык» (автор Гаффарова С.М.)…………………………………………………………………………………………….</w:t>
      </w:r>
      <w:r w:rsidR="0031405C">
        <w:rPr>
          <w:rFonts w:ascii="Times New Roman" w:hAnsi="Times New Roman"/>
          <w:sz w:val="24"/>
          <w:szCs w:val="24"/>
        </w:rPr>
        <w:t>61</w:t>
      </w:r>
    </w:p>
    <w:p w:rsidR="00A54928" w:rsidRPr="00CB42FA" w:rsidRDefault="00A54928" w:rsidP="00A54928">
      <w:pPr>
        <w:widowControl w:val="0"/>
        <w:autoSpaceDE w:val="0"/>
        <w:autoSpaceDN w:val="0"/>
        <w:adjustRightInd w:val="0"/>
        <w:spacing w:after="0"/>
        <w:ind w:firstLine="567"/>
        <w:jc w:val="both"/>
        <w:rPr>
          <w:rFonts w:ascii="Times New Roman" w:hAnsi="Times New Roman"/>
          <w:sz w:val="24"/>
          <w:szCs w:val="24"/>
        </w:rPr>
      </w:pPr>
      <w:r w:rsidRPr="00CB42FA">
        <w:rPr>
          <w:rFonts w:ascii="Times New Roman" w:hAnsi="Times New Roman"/>
          <w:sz w:val="24"/>
          <w:szCs w:val="24"/>
        </w:rPr>
        <w:t>2.4.</w:t>
      </w:r>
      <w:r w:rsidR="006D69DB">
        <w:rPr>
          <w:rFonts w:ascii="Times New Roman" w:hAnsi="Times New Roman"/>
          <w:sz w:val="24"/>
          <w:szCs w:val="24"/>
        </w:rPr>
        <w:t>3</w:t>
      </w:r>
      <w:r w:rsidRPr="00CB42FA">
        <w:rPr>
          <w:rFonts w:ascii="Times New Roman" w:hAnsi="Times New Roman"/>
          <w:sz w:val="24"/>
          <w:szCs w:val="24"/>
        </w:rPr>
        <w:t>. Концепция и содержание УМК «Говорим по-татарски» (авторы Зарипова З.М., Кидрячева Р.Г., Исаева Р.С.)…………………………………………………………………..</w:t>
      </w:r>
      <w:r w:rsidR="0031405C">
        <w:rPr>
          <w:rFonts w:ascii="Times New Roman" w:hAnsi="Times New Roman"/>
          <w:sz w:val="24"/>
          <w:szCs w:val="24"/>
        </w:rPr>
        <w:t>65</w:t>
      </w:r>
    </w:p>
    <w:p w:rsidR="00A54928" w:rsidRDefault="00A54928" w:rsidP="00A54928">
      <w:pPr>
        <w:widowControl w:val="0"/>
        <w:autoSpaceDE w:val="0"/>
        <w:autoSpaceDN w:val="0"/>
        <w:adjustRightInd w:val="0"/>
        <w:spacing w:after="0"/>
        <w:ind w:firstLine="567"/>
        <w:jc w:val="both"/>
        <w:rPr>
          <w:rFonts w:ascii="Times New Roman" w:hAnsi="Times New Roman"/>
          <w:sz w:val="24"/>
          <w:szCs w:val="24"/>
        </w:rPr>
      </w:pPr>
      <w:r w:rsidRPr="00CB42FA">
        <w:rPr>
          <w:rFonts w:ascii="Times New Roman" w:hAnsi="Times New Roman"/>
          <w:sz w:val="24"/>
          <w:szCs w:val="24"/>
          <w:lang w:eastAsia="ru-RU"/>
        </w:rPr>
        <w:t>2.</w:t>
      </w:r>
      <w:r w:rsidR="006D69DB">
        <w:rPr>
          <w:rFonts w:ascii="Times New Roman" w:hAnsi="Times New Roman"/>
          <w:sz w:val="24"/>
          <w:szCs w:val="24"/>
          <w:lang w:eastAsia="ru-RU"/>
        </w:rPr>
        <w:t>5.</w:t>
      </w:r>
      <w:r w:rsidRPr="00CB42FA">
        <w:rPr>
          <w:rFonts w:ascii="Times New Roman" w:hAnsi="Times New Roman"/>
          <w:sz w:val="24"/>
          <w:szCs w:val="24"/>
          <w:lang w:eastAsia="ru-RU"/>
        </w:rPr>
        <w:t xml:space="preserve"> Основные направления деятельности педагога-психолога</w:t>
      </w:r>
      <w:r w:rsidRPr="00CB42FA">
        <w:rPr>
          <w:rFonts w:ascii="Times New Roman" w:hAnsi="Times New Roman"/>
          <w:sz w:val="24"/>
          <w:szCs w:val="24"/>
        </w:rPr>
        <w:t>…………………….</w:t>
      </w:r>
      <w:r w:rsidR="0031405C">
        <w:rPr>
          <w:rFonts w:ascii="Times New Roman" w:hAnsi="Times New Roman"/>
          <w:sz w:val="24"/>
          <w:szCs w:val="24"/>
        </w:rPr>
        <w:t>68</w:t>
      </w:r>
    </w:p>
    <w:p w:rsidR="006D69DB" w:rsidRPr="00CB42FA" w:rsidRDefault="006D69DB" w:rsidP="00A54928">
      <w:pPr>
        <w:widowControl w:val="0"/>
        <w:autoSpaceDE w:val="0"/>
        <w:autoSpaceDN w:val="0"/>
        <w:adjustRightInd w:val="0"/>
        <w:spacing w:after="0"/>
        <w:ind w:firstLine="567"/>
        <w:jc w:val="both"/>
        <w:rPr>
          <w:rFonts w:ascii="Times New Roman" w:hAnsi="Times New Roman"/>
          <w:sz w:val="24"/>
          <w:szCs w:val="24"/>
          <w:lang w:eastAsia="ru-RU"/>
        </w:rPr>
      </w:pPr>
      <w:r w:rsidRPr="00CB42FA">
        <w:rPr>
          <w:rFonts w:ascii="Times New Roman" w:hAnsi="Times New Roman"/>
          <w:sz w:val="24"/>
          <w:szCs w:val="24"/>
          <w:lang w:eastAsia="ru-RU"/>
        </w:rPr>
        <w:t>2.</w:t>
      </w:r>
      <w:r>
        <w:rPr>
          <w:rFonts w:ascii="Times New Roman" w:hAnsi="Times New Roman"/>
          <w:sz w:val="24"/>
          <w:szCs w:val="24"/>
          <w:lang w:eastAsia="ru-RU"/>
        </w:rPr>
        <w:t>7.</w:t>
      </w:r>
      <w:r w:rsidRPr="00CB42FA">
        <w:rPr>
          <w:rFonts w:ascii="Times New Roman" w:hAnsi="Times New Roman"/>
          <w:sz w:val="24"/>
          <w:szCs w:val="24"/>
          <w:lang w:eastAsia="ru-RU"/>
        </w:rPr>
        <w:t xml:space="preserve"> </w:t>
      </w:r>
      <w:r>
        <w:rPr>
          <w:rFonts w:ascii="Times New Roman" w:hAnsi="Times New Roman"/>
          <w:sz w:val="24"/>
          <w:szCs w:val="24"/>
          <w:lang w:eastAsia="ru-RU"/>
        </w:rPr>
        <w:t>Взаимодействие детского сада с семьей</w:t>
      </w:r>
      <w:r w:rsidRPr="00CB42FA">
        <w:rPr>
          <w:rFonts w:ascii="Times New Roman" w:hAnsi="Times New Roman"/>
          <w:sz w:val="24"/>
          <w:szCs w:val="24"/>
        </w:rPr>
        <w:t>……………………</w:t>
      </w:r>
      <w:r w:rsidR="0031405C">
        <w:rPr>
          <w:rFonts w:ascii="Times New Roman" w:hAnsi="Times New Roman"/>
          <w:sz w:val="24"/>
          <w:szCs w:val="24"/>
        </w:rPr>
        <w:t>……………………71</w:t>
      </w:r>
    </w:p>
    <w:p w:rsidR="00A54928" w:rsidRPr="00CB42FA"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CB42FA">
        <w:rPr>
          <w:rFonts w:ascii="Times New Roman" w:eastAsia="Times New Roman" w:hAnsi="Times New Roman"/>
          <w:sz w:val="24"/>
          <w:szCs w:val="24"/>
          <w:lang w:eastAsia="ru-RU"/>
        </w:rPr>
        <w:t>2.</w:t>
      </w:r>
      <w:r w:rsidR="006D69DB">
        <w:rPr>
          <w:rFonts w:ascii="Times New Roman" w:eastAsia="Times New Roman" w:hAnsi="Times New Roman"/>
          <w:sz w:val="24"/>
          <w:szCs w:val="24"/>
          <w:lang w:eastAsia="ru-RU"/>
        </w:rPr>
        <w:t>8</w:t>
      </w:r>
      <w:r w:rsidRPr="00CB42FA">
        <w:rPr>
          <w:rFonts w:ascii="Times New Roman" w:eastAsia="Times New Roman" w:hAnsi="Times New Roman"/>
          <w:sz w:val="24"/>
          <w:szCs w:val="24"/>
          <w:lang w:eastAsia="ru-RU"/>
        </w:rPr>
        <w:t>.</w:t>
      </w:r>
      <w:r w:rsidRPr="00CB42FA">
        <w:rPr>
          <w:rFonts w:ascii="Times New Roman" w:hAnsi="Times New Roman"/>
          <w:sz w:val="24"/>
          <w:szCs w:val="24"/>
        </w:rPr>
        <w:t xml:space="preserve"> Особенности реализации принципов построения воспитательно-образовательной работы с деть</w:t>
      </w:r>
      <w:r>
        <w:rPr>
          <w:rFonts w:ascii="Times New Roman" w:hAnsi="Times New Roman"/>
          <w:sz w:val="24"/>
          <w:szCs w:val="24"/>
        </w:rPr>
        <w:t>ми……………………………………………………………………………..</w:t>
      </w:r>
      <w:r w:rsidRPr="00CB42FA">
        <w:rPr>
          <w:rFonts w:ascii="Times New Roman" w:hAnsi="Times New Roman"/>
          <w:sz w:val="24"/>
          <w:szCs w:val="24"/>
        </w:rPr>
        <w:t>…</w:t>
      </w:r>
      <w:r w:rsidR="0031405C">
        <w:rPr>
          <w:rFonts w:ascii="Times New Roman" w:hAnsi="Times New Roman"/>
          <w:sz w:val="24"/>
          <w:szCs w:val="24"/>
        </w:rPr>
        <w:t>71</w:t>
      </w:r>
    </w:p>
    <w:p w:rsidR="00A54928" w:rsidRPr="00CB42FA" w:rsidRDefault="00A54928" w:rsidP="00A54928">
      <w:pPr>
        <w:spacing w:after="0"/>
        <w:jc w:val="both"/>
        <w:rPr>
          <w:rFonts w:ascii="Times New Roman" w:hAnsi="Times New Roman"/>
          <w:b/>
          <w:sz w:val="24"/>
          <w:szCs w:val="24"/>
        </w:rPr>
      </w:pPr>
    </w:p>
    <w:p w:rsidR="00A54928" w:rsidRPr="00CB42FA" w:rsidRDefault="00A54928" w:rsidP="00A54928">
      <w:pPr>
        <w:spacing w:after="0"/>
        <w:jc w:val="both"/>
        <w:rPr>
          <w:rFonts w:ascii="Times New Roman" w:hAnsi="Times New Roman"/>
          <w:b/>
          <w:sz w:val="24"/>
          <w:szCs w:val="24"/>
        </w:rPr>
      </w:pPr>
      <w:r w:rsidRPr="00CB42FA">
        <w:rPr>
          <w:rFonts w:ascii="Times New Roman" w:hAnsi="Times New Roman"/>
          <w:b/>
          <w:sz w:val="24"/>
          <w:szCs w:val="24"/>
        </w:rPr>
        <w:t>3.Организационный раздел</w:t>
      </w:r>
    </w:p>
    <w:p w:rsidR="00A54928" w:rsidRPr="00CB42FA" w:rsidRDefault="00A54928" w:rsidP="00A54928">
      <w:pPr>
        <w:spacing w:after="0"/>
        <w:ind w:firstLine="567"/>
        <w:jc w:val="both"/>
        <w:rPr>
          <w:rFonts w:ascii="Times New Roman" w:eastAsia="Times New Roman" w:hAnsi="Times New Roman"/>
          <w:sz w:val="24"/>
          <w:szCs w:val="24"/>
          <w:lang w:eastAsia="ru-RU"/>
        </w:rPr>
      </w:pPr>
      <w:r w:rsidRPr="00CB42FA">
        <w:rPr>
          <w:rFonts w:ascii="Times New Roman" w:eastAsia="Times New Roman" w:hAnsi="Times New Roman"/>
          <w:sz w:val="24"/>
          <w:szCs w:val="24"/>
          <w:lang w:eastAsia="ru-RU"/>
        </w:rPr>
        <w:t>3.1</w:t>
      </w:r>
      <w:r w:rsidRPr="00CB42FA">
        <w:rPr>
          <w:rFonts w:ascii="Times New Roman" w:hAnsi="Times New Roman"/>
          <w:sz w:val="24"/>
          <w:szCs w:val="24"/>
        </w:rPr>
        <w:t>. Условия реализац</w:t>
      </w:r>
      <w:r>
        <w:rPr>
          <w:rFonts w:ascii="Times New Roman" w:hAnsi="Times New Roman"/>
          <w:sz w:val="24"/>
          <w:szCs w:val="24"/>
        </w:rPr>
        <w:t>ии Программы………………………………………………….</w:t>
      </w:r>
      <w:r w:rsidR="0031405C">
        <w:rPr>
          <w:rFonts w:ascii="Times New Roman" w:hAnsi="Times New Roman"/>
          <w:sz w:val="24"/>
          <w:szCs w:val="24"/>
        </w:rPr>
        <w:t>73</w:t>
      </w:r>
    </w:p>
    <w:p w:rsidR="00A54928" w:rsidRPr="00CB42FA" w:rsidRDefault="00A54928" w:rsidP="00A54928">
      <w:pPr>
        <w:spacing w:after="0"/>
        <w:ind w:firstLine="567"/>
        <w:jc w:val="both"/>
        <w:rPr>
          <w:rFonts w:ascii="Times New Roman" w:hAnsi="Times New Roman"/>
          <w:sz w:val="24"/>
          <w:szCs w:val="24"/>
        </w:rPr>
      </w:pPr>
      <w:r w:rsidRPr="00CB42FA">
        <w:rPr>
          <w:rFonts w:ascii="Times New Roman" w:hAnsi="Times New Roman"/>
          <w:sz w:val="24"/>
          <w:szCs w:val="24"/>
        </w:rPr>
        <w:t>3.2. Перечень используемых программ и технологий, пособий…………………....</w:t>
      </w:r>
      <w:r w:rsidR="0031405C">
        <w:rPr>
          <w:rFonts w:ascii="Times New Roman" w:hAnsi="Times New Roman"/>
          <w:sz w:val="24"/>
          <w:szCs w:val="24"/>
        </w:rPr>
        <w:t>77</w:t>
      </w:r>
    </w:p>
    <w:p w:rsidR="00A54928" w:rsidRPr="00CB42FA" w:rsidRDefault="00A54928" w:rsidP="00A54928">
      <w:pPr>
        <w:spacing w:after="0"/>
        <w:ind w:firstLine="567"/>
        <w:jc w:val="both"/>
        <w:rPr>
          <w:rFonts w:ascii="Times New Roman" w:hAnsi="Times New Roman"/>
          <w:sz w:val="24"/>
          <w:szCs w:val="24"/>
        </w:rPr>
      </w:pPr>
      <w:r w:rsidRPr="00CB42FA">
        <w:rPr>
          <w:rFonts w:ascii="Times New Roman" w:hAnsi="Times New Roman"/>
          <w:sz w:val="24"/>
          <w:szCs w:val="24"/>
        </w:rPr>
        <w:t>3.3. Материально-технические условия, созданные для реализации основной образовательной Пр</w:t>
      </w:r>
      <w:r>
        <w:rPr>
          <w:rFonts w:ascii="Times New Roman" w:hAnsi="Times New Roman"/>
          <w:sz w:val="24"/>
          <w:szCs w:val="24"/>
        </w:rPr>
        <w:t>ограммы………………………………………………………………..</w:t>
      </w:r>
      <w:r w:rsidR="007E272E">
        <w:rPr>
          <w:rFonts w:ascii="Times New Roman" w:hAnsi="Times New Roman"/>
          <w:sz w:val="24"/>
          <w:szCs w:val="24"/>
        </w:rPr>
        <w:t>80</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3.4. Организация режима пребывания в М</w:t>
      </w:r>
      <w:r>
        <w:rPr>
          <w:rFonts w:ascii="Times New Roman" w:hAnsi="Times New Roman"/>
          <w:sz w:val="24"/>
          <w:szCs w:val="24"/>
        </w:rPr>
        <w:t>Б</w:t>
      </w:r>
      <w:r w:rsidRPr="00CB42FA">
        <w:rPr>
          <w:rFonts w:ascii="Times New Roman" w:hAnsi="Times New Roman"/>
          <w:sz w:val="24"/>
          <w:szCs w:val="24"/>
        </w:rPr>
        <w:t>ДОУ…………………………………</w:t>
      </w:r>
      <w:r w:rsidR="007E272E">
        <w:rPr>
          <w:rFonts w:ascii="Times New Roman" w:hAnsi="Times New Roman"/>
          <w:sz w:val="24"/>
          <w:szCs w:val="24"/>
        </w:rPr>
        <w:t>...83</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 xml:space="preserve">3.5. </w:t>
      </w:r>
      <w:r w:rsidR="006D69DB">
        <w:rPr>
          <w:rFonts w:ascii="Times New Roman" w:hAnsi="Times New Roman"/>
          <w:sz w:val="24"/>
          <w:szCs w:val="24"/>
        </w:rPr>
        <w:t>Планирование и регламентирование</w:t>
      </w:r>
      <w:r w:rsidR="006D69DB" w:rsidRPr="006D69DB">
        <w:rPr>
          <w:rFonts w:ascii="Times New Roman" w:hAnsi="Times New Roman"/>
          <w:sz w:val="24"/>
          <w:szCs w:val="24"/>
        </w:rPr>
        <w:t xml:space="preserve"> </w:t>
      </w:r>
      <w:r w:rsidR="006D69DB">
        <w:rPr>
          <w:rFonts w:ascii="Times New Roman" w:hAnsi="Times New Roman"/>
          <w:sz w:val="24"/>
          <w:szCs w:val="24"/>
        </w:rPr>
        <w:t>образовательной деятельности………</w:t>
      </w:r>
      <w:r w:rsidR="007E272E">
        <w:rPr>
          <w:rFonts w:ascii="Times New Roman" w:hAnsi="Times New Roman"/>
          <w:sz w:val="24"/>
          <w:szCs w:val="24"/>
        </w:rPr>
        <w:t>….89</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.1. Учебно-материальное обеспечение…………………………………………….</w:t>
      </w:r>
      <w:r w:rsidR="007E272E">
        <w:rPr>
          <w:rFonts w:ascii="Times New Roman" w:hAnsi="Times New Roman"/>
          <w:sz w:val="24"/>
          <w:szCs w:val="24"/>
        </w:rPr>
        <w:t>.91</w:t>
      </w:r>
    </w:p>
    <w:p w:rsidR="00A54928"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.2. Медико-социальное обеспечение………………………………………………</w:t>
      </w:r>
      <w:r w:rsidR="007E272E">
        <w:rPr>
          <w:rFonts w:ascii="Times New Roman" w:hAnsi="Times New Roman"/>
          <w:sz w:val="24"/>
          <w:szCs w:val="24"/>
        </w:rPr>
        <w:t>.91</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lastRenderedPageBreak/>
        <w:t>3.</w:t>
      </w:r>
      <w:r w:rsidR="0099408C">
        <w:rPr>
          <w:rFonts w:ascii="Times New Roman" w:hAnsi="Times New Roman"/>
          <w:sz w:val="24"/>
          <w:szCs w:val="24"/>
        </w:rPr>
        <w:t>5</w:t>
      </w:r>
      <w:r w:rsidRPr="00CB42FA">
        <w:rPr>
          <w:rFonts w:ascii="Times New Roman" w:hAnsi="Times New Roman"/>
          <w:sz w:val="24"/>
          <w:szCs w:val="24"/>
        </w:rPr>
        <w:t>.3. Информационно-методическое обеспечение……………</w:t>
      </w:r>
      <w:r w:rsidR="007E272E">
        <w:rPr>
          <w:rFonts w:ascii="Times New Roman" w:hAnsi="Times New Roman"/>
          <w:sz w:val="24"/>
          <w:szCs w:val="24"/>
        </w:rPr>
        <w:t>……………………..92</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.4. Психолого-педагогическое обеспечение………………………………………</w:t>
      </w:r>
      <w:r w:rsidR="007E272E">
        <w:rPr>
          <w:rFonts w:ascii="Times New Roman" w:hAnsi="Times New Roman"/>
          <w:sz w:val="24"/>
          <w:szCs w:val="24"/>
        </w:rPr>
        <w:t>..96</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 xml:space="preserve">5. </w:t>
      </w:r>
      <w:r w:rsidRPr="00265E5C">
        <w:rPr>
          <w:rFonts w:ascii="Times New Roman" w:hAnsi="Times New Roman"/>
          <w:sz w:val="24"/>
          <w:szCs w:val="24"/>
        </w:rPr>
        <w:t>Взаимодействие детского сада с другими учреждениями</w:t>
      </w:r>
      <w:r w:rsidRPr="00CB42FA">
        <w:rPr>
          <w:rFonts w:ascii="Times New Roman" w:hAnsi="Times New Roman"/>
          <w:sz w:val="24"/>
          <w:szCs w:val="24"/>
        </w:rPr>
        <w:t>……………………</w:t>
      </w:r>
      <w:r w:rsidR="007E272E">
        <w:rPr>
          <w:rFonts w:ascii="Times New Roman" w:hAnsi="Times New Roman"/>
          <w:sz w:val="24"/>
          <w:szCs w:val="24"/>
        </w:rPr>
        <w:t>..96</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.6. Финансово-экономиче</w:t>
      </w:r>
      <w:r>
        <w:rPr>
          <w:rFonts w:ascii="Times New Roman" w:hAnsi="Times New Roman"/>
          <w:sz w:val="24"/>
          <w:szCs w:val="24"/>
        </w:rPr>
        <w:t>с</w:t>
      </w:r>
      <w:r w:rsidR="007E272E">
        <w:rPr>
          <w:rFonts w:ascii="Times New Roman" w:hAnsi="Times New Roman"/>
          <w:sz w:val="24"/>
          <w:szCs w:val="24"/>
        </w:rPr>
        <w:t>кое обеспечение………………………………………..96</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.7. Основные требования к организации среды…………………………………</w:t>
      </w:r>
      <w:r w:rsidR="007E272E">
        <w:rPr>
          <w:rFonts w:ascii="Times New Roman" w:hAnsi="Times New Roman"/>
          <w:sz w:val="24"/>
          <w:szCs w:val="24"/>
        </w:rPr>
        <w:t>....97</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5</w:t>
      </w:r>
      <w:r w:rsidRPr="00CB42FA">
        <w:rPr>
          <w:rFonts w:ascii="Times New Roman" w:hAnsi="Times New Roman"/>
          <w:sz w:val="24"/>
          <w:szCs w:val="24"/>
        </w:rPr>
        <w:t>.8. Основные принципы о</w:t>
      </w:r>
      <w:r>
        <w:rPr>
          <w:rFonts w:ascii="Times New Roman" w:hAnsi="Times New Roman"/>
          <w:sz w:val="24"/>
          <w:szCs w:val="24"/>
        </w:rPr>
        <w:t>рганизации среды………………………………………</w:t>
      </w:r>
      <w:r w:rsidR="007E272E">
        <w:rPr>
          <w:rFonts w:ascii="Times New Roman" w:hAnsi="Times New Roman"/>
          <w:sz w:val="24"/>
          <w:szCs w:val="24"/>
        </w:rPr>
        <w:t>.97</w:t>
      </w:r>
    </w:p>
    <w:p w:rsidR="00A54928" w:rsidRPr="00CB42FA" w:rsidRDefault="00A54928" w:rsidP="00A54928">
      <w:pPr>
        <w:spacing w:after="0"/>
        <w:ind w:firstLine="567"/>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6</w:t>
      </w:r>
      <w:r w:rsidRPr="00CB42FA">
        <w:rPr>
          <w:rFonts w:ascii="Times New Roman" w:hAnsi="Times New Roman"/>
          <w:sz w:val="24"/>
          <w:szCs w:val="24"/>
        </w:rPr>
        <w:t>. Кадровые условия реал</w:t>
      </w:r>
      <w:r>
        <w:rPr>
          <w:rFonts w:ascii="Times New Roman" w:hAnsi="Times New Roman"/>
          <w:sz w:val="24"/>
          <w:szCs w:val="24"/>
        </w:rPr>
        <w:t>изации Программы……………………………………...</w:t>
      </w:r>
      <w:r w:rsidR="007E272E">
        <w:rPr>
          <w:rFonts w:ascii="Times New Roman" w:hAnsi="Times New Roman"/>
          <w:sz w:val="24"/>
          <w:szCs w:val="24"/>
        </w:rPr>
        <w:t>.98</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hAnsi="Times New Roman"/>
          <w:sz w:val="24"/>
          <w:szCs w:val="24"/>
        </w:rPr>
        <w:t>3.</w:t>
      </w:r>
      <w:r w:rsidR="0099408C">
        <w:rPr>
          <w:rFonts w:ascii="Times New Roman" w:hAnsi="Times New Roman"/>
          <w:sz w:val="24"/>
          <w:szCs w:val="24"/>
        </w:rPr>
        <w:t>7</w:t>
      </w:r>
      <w:r w:rsidRPr="00CB42FA">
        <w:rPr>
          <w:rFonts w:ascii="Times New Roman" w:hAnsi="Times New Roman"/>
          <w:sz w:val="24"/>
          <w:szCs w:val="24"/>
        </w:rPr>
        <w:t>. Управленческий комплекс меропри</w:t>
      </w:r>
      <w:r>
        <w:rPr>
          <w:rFonts w:ascii="Times New Roman" w:hAnsi="Times New Roman"/>
          <w:sz w:val="24"/>
          <w:szCs w:val="24"/>
        </w:rPr>
        <w:t>ятий по реализации ООП………………...</w:t>
      </w:r>
      <w:r w:rsidR="007E272E">
        <w:rPr>
          <w:rFonts w:ascii="Times New Roman" w:hAnsi="Times New Roman"/>
          <w:sz w:val="24"/>
          <w:szCs w:val="24"/>
        </w:rPr>
        <w:t>..100</w:t>
      </w:r>
    </w:p>
    <w:p w:rsidR="00A54928" w:rsidRPr="00CB42FA" w:rsidRDefault="00A54928" w:rsidP="00A54928">
      <w:pPr>
        <w:tabs>
          <w:tab w:val="left" w:pos="993"/>
        </w:tabs>
        <w:spacing w:after="0"/>
        <w:ind w:firstLine="567"/>
        <w:jc w:val="both"/>
        <w:rPr>
          <w:rFonts w:ascii="Times New Roman" w:hAnsi="Times New Roman"/>
          <w:sz w:val="24"/>
          <w:szCs w:val="24"/>
        </w:rPr>
      </w:pPr>
      <w:r w:rsidRPr="00CB42FA">
        <w:rPr>
          <w:rFonts w:ascii="Times New Roman" w:eastAsia="Times New Roman" w:hAnsi="Times New Roman"/>
          <w:sz w:val="24"/>
          <w:szCs w:val="24"/>
          <w:lang w:eastAsia="ru-RU"/>
        </w:rPr>
        <w:t>3.</w:t>
      </w:r>
      <w:r w:rsidR="0099408C">
        <w:rPr>
          <w:rFonts w:ascii="Times New Roman" w:eastAsia="Times New Roman" w:hAnsi="Times New Roman"/>
          <w:sz w:val="24"/>
          <w:szCs w:val="24"/>
          <w:lang w:eastAsia="ru-RU"/>
        </w:rPr>
        <w:t>8</w:t>
      </w:r>
      <w:r w:rsidRPr="00CB42FA">
        <w:rPr>
          <w:rFonts w:ascii="Times New Roman" w:eastAsia="Times New Roman" w:hAnsi="Times New Roman"/>
          <w:sz w:val="24"/>
          <w:szCs w:val="24"/>
          <w:lang w:eastAsia="ru-RU"/>
        </w:rPr>
        <w:t xml:space="preserve">. </w:t>
      </w:r>
      <w:r w:rsidRPr="00CB42FA">
        <w:rPr>
          <w:rFonts w:ascii="Times New Roman" w:hAnsi="Times New Roman"/>
          <w:sz w:val="24"/>
          <w:szCs w:val="24"/>
        </w:rPr>
        <w:t>Подготовка родителей (законных представителей) к сопровождению ребенка дошкольника в рамках его индивидуальной траектории развития………………………</w:t>
      </w:r>
      <w:r w:rsidR="007E272E">
        <w:rPr>
          <w:rFonts w:ascii="Times New Roman" w:hAnsi="Times New Roman"/>
          <w:sz w:val="24"/>
          <w:szCs w:val="24"/>
        </w:rPr>
        <w:t>100</w:t>
      </w:r>
    </w:p>
    <w:p w:rsidR="00A54928" w:rsidRDefault="0031405C" w:rsidP="00A54928">
      <w:pPr>
        <w:tabs>
          <w:tab w:val="left" w:pos="993"/>
        </w:tabs>
        <w:spacing w:after="0"/>
        <w:ind w:firstLine="567"/>
        <w:jc w:val="both"/>
        <w:rPr>
          <w:rFonts w:ascii="Times New Roman" w:hAnsi="Times New Roman"/>
          <w:sz w:val="24"/>
          <w:szCs w:val="24"/>
        </w:rPr>
      </w:pPr>
      <w:r>
        <w:rPr>
          <w:rFonts w:ascii="Times New Roman" w:hAnsi="Times New Roman"/>
          <w:sz w:val="24"/>
          <w:szCs w:val="24"/>
        </w:rPr>
        <w:t>3.9</w:t>
      </w:r>
      <w:r w:rsidR="00A54928" w:rsidRPr="00CB42FA">
        <w:rPr>
          <w:rFonts w:ascii="Times New Roman" w:hAnsi="Times New Roman"/>
          <w:sz w:val="24"/>
          <w:szCs w:val="24"/>
        </w:rPr>
        <w:t>. Организация работы по преемственно</w:t>
      </w:r>
      <w:r w:rsidR="00A54928">
        <w:rPr>
          <w:rFonts w:ascii="Times New Roman" w:hAnsi="Times New Roman"/>
          <w:sz w:val="24"/>
          <w:szCs w:val="24"/>
        </w:rPr>
        <w:t>сти между ДОУ и  начальной школой…</w:t>
      </w:r>
      <w:r w:rsidR="007E272E">
        <w:rPr>
          <w:rFonts w:ascii="Times New Roman" w:hAnsi="Times New Roman"/>
          <w:sz w:val="24"/>
          <w:szCs w:val="24"/>
        </w:rPr>
        <w:t>104</w:t>
      </w:r>
    </w:p>
    <w:p w:rsidR="0099408C" w:rsidRPr="00CB42FA" w:rsidRDefault="0031405C" w:rsidP="00A54928">
      <w:pPr>
        <w:tabs>
          <w:tab w:val="left" w:pos="993"/>
        </w:tabs>
        <w:spacing w:after="0"/>
        <w:ind w:firstLine="567"/>
        <w:jc w:val="both"/>
        <w:rPr>
          <w:rFonts w:ascii="Times New Roman" w:hAnsi="Times New Roman"/>
          <w:sz w:val="24"/>
          <w:szCs w:val="24"/>
        </w:rPr>
      </w:pPr>
      <w:r>
        <w:rPr>
          <w:rFonts w:ascii="Times New Roman" w:hAnsi="Times New Roman"/>
          <w:sz w:val="24"/>
          <w:szCs w:val="24"/>
        </w:rPr>
        <w:t>3.10</w:t>
      </w:r>
      <w:r w:rsidR="0099408C">
        <w:rPr>
          <w:rFonts w:ascii="Times New Roman" w:hAnsi="Times New Roman"/>
          <w:sz w:val="24"/>
          <w:szCs w:val="24"/>
        </w:rPr>
        <w:t>.Примерное комплексно-тематическое планирование</w:t>
      </w:r>
      <w:r>
        <w:rPr>
          <w:rFonts w:ascii="Times New Roman" w:hAnsi="Times New Roman"/>
          <w:sz w:val="24"/>
          <w:szCs w:val="24"/>
        </w:rPr>
        <w:t>…</w:t>
      </w:r>
      <w:r w:rsidR="007E272E">
        <w:rPr>
          <w:rFonts w:ascii="Times New Roman" w:hAnsi="Times New Roman"/>
          <w:sz w:val="24"/>
          <w:szCs w:val="24"/>
        </w:rPr>
        <w:t>………………………104</w:t>
      </w:r>
    </w:p>
    <w:p w:rsidR="00A54928" w:rsidRPr="00CB42FA" w:rsidRDefault="00A54928" w:rsidP="00A54928">
      <w:pPr>
        <w:tabs>
          <w:tab w:val="left" w:pos="993"/>
        </w:tabs>
        <w:spacing w:after="0"/>
        <w:ind w:firstLine="567"/>
        <w:jc w:val="both"/>
        <w:rPr>
          <w:rFonts w:ascii="Times New Roman" w:hAnsi="Times New Roman"/>
          <w:sz w:val="24"/>
          <w:szCs w:val="24"/>
          <w:lang w:val="x-none"/>
        </w:rPr>
      </w:pPr>
    </w:p>
    <w:p w:rsidR="00A54928" w:rsidRPr="005B2D70" w:rsidRDefault="00A54928" w:rsidP="00A54928">
      <w:pPr>
        <w:spacing w:after="0" w:line="360" w:lineRule="auto"/>
        <w:ind w:firstLine="567"/>
        <w:jc w:val="both"/>
        <w:rPr>
          <w:rFonts w:ascii="Times New Roman" w:hAnsi="Times New Roman"/>
          <w:sz w:val="24"/>
          <w:szCs w:val="24"/>
          <w:lang w:val="x-none"/>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p>
    <w:p w:rsidR="00A54928" w:rsidRDefault="00A54928" w:rsidP="00A54928">
      <w:pPr>
        <w:spacing w:after="0" w:line="36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A54928">
      <w:pPr>
        <w:spacing w:after="0" w:line="360" w:lineRule="auto"/>
        <w:ind w:firstLine="567"/>
        <w:jc w:val="center"/>
        <w:rPr>
          <w:rFonts w:ascii="Times New Roman" w:eastAsia="Times New Roman" w:hAnsi="Times New Roman"/>
          <w:b/>
          <w:sz w:val="24"/>
          <w:szCs w:val="24"/>
          <w:lang w:eastAsia="ru-RU"/>
        </w:rPr>
      </w:pPr>
    </w:p>
    <w:p w:rsidR="00A54928" w:rsidRDefault="00A54928" w:rsidP="007E2A6F">
      <w:pPr>
        <w:spacing w:after="0" w:line="360" w:lineRule="auto"/>
        <w:rPr>
          <w:rFonts w:ascii="Times New Roman" w:eastAsia="Times New Roman" w:hAnsi="Times New Roman"/>
          <w:b/>
          <w:sz w:val="24"/>
          <w:szCs w:val="24"/>
          <w:lang w:eastAsia="ru-RU"/>
        </w:rPr>
      </w:pPr>
    </w:p>
    <w:p w:rsidR="00A54928" w:rsidRDefault="00A54928" w:rsidP="0099408C">
      <w:pPr>
        <w:spacing w:after="0" w:line="360" w:lineRule="auto"/>
        <w:rPr>
          <w:rFonts w:ascii="Times New Roman" w:eastAsia="Times New Roman" w:hAnsi="Times New Roman"/>
          <w:b/>
          <w:sz w:val="24"/>
          <w:szCs w:val="24"/>
          <w:lang w:eastAsia="ru-RU"/>
        </w:rPr>
      </w:pPr>
    </w:p>
    <w:p w:rsidR="0031405C" w:rsidRDefault="0031405C" w:rsidP="0099408C">
      <w:pPr>
        <w:spacing w:after="0" w:line="360" w:lineRule="auto"/>
        <w:rPr>
          <w:rFonts w:ascii="Times New Roman" w:eastAsia="Times New Roman" w:hAnsi="Times New Roman"/>
          <w:b/>
          <w:sz w:val="24"/>
          <w:szCs w:val="24"/>
          <w:lang w:eastAsia="ru-RU"/>
        </w:rPr>
      </w:pPr>
    </w:p>
    <w:p w:rsidR="00287EA0" w:rsidRDefault="00287EA0" w:rsidP="0099408C">
      <w:pPr>
        <w:spacing w:after="0" w:line="360" w:lineRule="auto"/>
        <w:rPr>
          <w:rFonts w:ascii="Times New Roman" w:eastAsia="Times New Roman" w:hAnsi="Times New Roman"/>
          <w:b/>
          <w:sz w:val="24"/>
          <w:szCs w:val="24"/>
          <w:lang w:eastAsia="ru-RU"/>
        </w:rPr>
      </w:pPr>
    </w:p>
    <w:p w:rsidR="00287EA0" w:rsidRDefault="00287EA0" w:rsidP="0099408C">
      <w:pPr>
        <w:spacing w:after="0" w:line="360" w:lineRule="auto"/>
        <w:rPr>
          <w:rFonts w:ascii="Times New Roman" w:eastAsia="Times New Roman" w:hAnsi="Times New Roman"/>
          <w:b/>
          <w:sz w:val="24"/>
          <w:szCs w:val="24"/>
          <w:lang w:eastAsia="ru-RU"/>
        </w:rPr>
      </w:pPr>
    </w:p>
    <w:p w:rsidR="00287EA0" w:rsidRDefault="00287EA0" w:rsidP="0099408C">
      <w:pPr>
        <w:spacing w:after="0" w:line="360" w:lineRule="auto"/>
        <w:rPr>
          <w:rFonts w:ascii="Times New Roman" w:eastAsia="Times New Roman" w:hAnsi="Times New Roman"/>
          <w:b/>
          <w:sz w:val="24"/>
          <w:szCs w:val="24"/>
          <w:lang w:eastAsia="ru-RU"/>
        </w:rPr>
      </w:pPr>
    </w:p>
    <w:p w:rsidR="00D43F9B" w:rsidRDefault="00D43F9B" w:rsidP="0099408C">
      <w:pPr>
        <w:spacing w:after="0" w:line="360" w:lineRule="auto"/>
        <w:rPr>
          <w:rFonts w:ascii="Times New Roman" w:eastAsia="Times New Roman" w:hAnsi="Times New Roman"/>
          <w:b/>
          <w:sz w:val="24"/>
          <w:szCs w:val="24"/>
          <w:lang w:eastAsia="ru-RU"/>
        </w:rPr>
      </w:pPr>
    </w:p>
    <w:p w:rsidR="0099408C" w:rsidRDefault="0099408C" w:rsidP="0099408C">
      <w:pPr>
        <w:spacing w:after="0" w:line="360" w:lineRule="auto"/>
        <w:rPr>
          <w:rFonts w:ascii="Times New Roman" w:eastAsia="Times New Roman" w:hAnsi="Times New Roman"/>
          <w:b/>
          <w:sz w:val="24"/>
          <w:szCs w:val="24"/>
          <w:lang w:eastAsia="ru-RU"/>
        </w:rPr>
      </w:pPr>
    </w:p>
    <w:p w:rsidR="00AA7FD9" w:rsidRDefault="00AA7FD9" w:rsidP="0099408C">
      <w:pPr>
        <w:spacing w:after="0" w:line="360" w:lineRule="auto"/>
        <w:rPr>
          <w:rFonts w:ascii="Times New Roman" w:eastAsia="Times New Roman" w:hAnsi="Times New Roman"/>
          <w:b/>
          <w:sz w:val="24"/>
          <w:szCs w:val="24"/>
          <w:lang w:eastAsia="ru-RU"/>
        </w:rPr>
      </w:pPr>
    </w:p>
    <w:p w:rsidR="00A54928" w:rsidRPr="004934B5" w:rsidRDefault="00A54928" w:rsidP="00A54928">
      <w:pPr>
        <w:spacing w:after="0" w:line="360" w:lineRule="auto"/>
        <w:ind w:firstLine="567"/>
        <w:jc w:val="center"/>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lastRenderedPageBreak/>
        <w:t>ВВЕДЕНИЕ</w:t>
      </w:r>
    </w:p>
    <w:p w:rsidR="00A54928" w:rsidRPr="006E1C7E" w:rsidRDefault="00A54928" w:rsidP="00A54928">
      <w:pPr>
        <w:spacing w:after="0"/>
        <w:ind w:firstLine="567"/>
        <w:jc w:val="both"/>
        <w:rPr>
          <w:rFonts w:ascii="Times New Roman" w:hAnsi="Times New Roman"/>
          <w:sz w:val="24"/>
          <w:szCs w:val="24"/>
        </w:rPr>
      </w:pPr>
      <w:r w:rsidRPr="006E1C7E">
        <w:rPr>
          <w:rFonts w:ascii="Times New Roman" w:hAnsi="Times New Roman"/>
          <w:sz w:val="24"/>
          <w:szCs w:val="24"/>
        </w:rPr>
        <w:t>Инновационные подходы в системе дошкольного образования вызывают изменение определённых функций, принципов, методов и приёмов управленческой деятельности руководителей образовательных учреждений. Все эти изменения объективны и вызваны следующими факторами:</w:t>
      </w:r>
    </w:p>
    <w:p w:rsidR="00A54928" w:rsidRPr="006E1C7E" w:rsidRDefault="00A54928" w:rsidP="00A54928">
      <w:pPr>
        <w:pStyle w:val="a7"/>
        <w:numPr>
          <w:ilvl w:val="0"/>
          <w:numId w:val="18"/>
        </w:numPr>
        <w:spacing w:after="0"/>
        <w:jc w:val="both"/>
        <w:rPr>
          <w:rFonts w:ascii="Times New Roman" w:hAnsi="Times New Roman"/>
          <w:sz w:val="24"/>
          <w:szCs w:val="24"/>
        </w:rPr>
      </w:pPr>
      <w:r w:rsidRPr="006E1C7E">
        <w:rPr>
          <w:rFonts w:ascii="Times New Roman" w:hAnsi="Times New Roman"/>
          <w:sz w:val="24"/>
          <w:szCs w:val="24"/>
        </w:rPr>
        <w:t>становление рыночных отношений, в том числе и в социальной сфере, и, как следствие, конкуренцией образовательных учреждений;</w:t>
      </w:r>
    </w:p>
    <w:p w:rsidR="00A54928" w:rsidRPr="006E1C7E" w:rsidRDefault="00A54928" w:rsidP="00A54928">
      <w:pPr>
        <w:pStyle w:val="a7"/>
        <w:numPr>
          <w:ilvl w:val="0"/>
          <w:numId w:val="18"/>
        </w:numPr>
        <w:spacing w:after="0"/>
        <w:jc w:val="both"/>
        <w:rPr>
          <w:rFonts w:ascii="Times New Roman" w:hAnsi="Times New Roman"/>
          <w:sz w:val="24"/>
          <w:szCs w:val="24"/>
        </w:rPr>
      </w:pPr>
      <w:r w:rsidRPr="006E1C7E">
        <w:rPr>
          <w:rFonts w:ascii="Times New Roman" w:hAnsi="Times New Roman"/>
          <w:sz w:val="24"/>
          <w:szCs w:val="24"/>
        </w:rPr>
        <w:t>недостаточностью нормативного финансирования дошкольных образовательных учреждений;</w:t>
      </w:r>
    </w:p>
    <w:p w:rsidR="00A54928" w:rsidRPr="006E1C7E" w:rsidRDefault="00A54928" w:rsidP="00A54928">
      <w:pPr>
        <w:pStyle w:val="a7"/>
        <w:numPr>
          <w:ilvl w:val="0"/>
          <w:numId w:val="18"/>
        </w:numPr>
        <w:spacing w:after="0"/>
        <w:jc w:val="both"/>
        <w:rPr>
          <w:rFonts w:ascii="Times New Roman" w:hAnsi="Times New Roman"/>
          <w:sz w:val="24"/>
          <w:szCs w:val="24"/>
        </w:rPr>
      </w:pPr>
      <w:r w:rsidRPr="006E1C7E">
        <w:rPr>
          <w:rFonts w:ascii="Times New Roman" w:hAnsi="Times New Roman"/>
          <w:sz w:val="24"/>
          <w:szCs w:val="24"/>
        </w:rPr>
        <w:t>повышением заинтересованности родителей как основных социальных заказчиков в продуктивной деятельности конкретного образовательного учреждения;</w:t>
      </w:r>
    </w:p>
    <w:p w:rsidR="00A54928" w:rsidRDefault="00A54928" w:rsidP="00A54928">
      <w:pPr>
        <w:pStyle w:val="a7"/>
        <w:numPr>
          <w:ilvl w:val="0"/>
          <w:numId w:val="18"/>
        </w:numPr>
        <w:spacing w:after="0"/>
        <w:jc w:val="both"/>
        <w:rPr>
          <w:rFonts w:ascii="Times New Roman" w:hAnsi="Times New Roman"/>
          <w:sz w:val="24"/>
          <w:szCs w:val="24"/>
        </w:rPr>
      </w:pPr>
      <w:r w:rsidRPr="006E1C7E">
        <w:rPr>
          <w:rFonts w:ascii="Times New Roman" w:hAnsi="Times New Roman"/>
          <w:sz w:val="24"/>
          <w:szCs w:val="24"/>
        </w:rPr>
        <w:t>стремлением общественности влиять на воспитательно-образовательный процесс в учреждении и др.</w:t>
      </w:r>
    </w:p>
    <w:p w:rsidR="00A54928" w:rsidRPr="006E1C7E" w:rsidRDefault="00A54928" w:rsidP="00A54928">
      <w:pPr>
        <w:pStyle w:val="a7"/>
        <w:numPr>
          <w:ilvl w:val="0"/>
          <w:numId w:val="18"/>
        </w:numPr>
        <w:spacing w:after="0"/>
        <w:jc w:val="both"/>
        <w:rPr>
          <w:rFonts w:ascii="Times New Roman" w:hAnsi="Times New Roman"/>
          <w:sz w:val="24"/>
          <w:szCs w:val="24"/>
        </w:rPr>
      </w:pPr>
      <w:r>
        <w:rPr>
          <w:rFonts w:ascii="Times New Roman" w:hAnsi="Times New Roman"/>
          <w:sz w:val="24"/>
          <w:szCs w:val="24"/>
        </w:rPr>
        <w:t>введения</w:t>
      </w:r>
      <w:r w:rsidRPr="006E1C7E">
        <w:rPr>
          <w:rFonts w:ascii="Times New Roman" w:hAnsi="Times New Roman"/>
          <w:sz w:val="24"/>
          <w:szCs w:val="24"/>
        </w:rPr>
        <w:t xml:space="preserve"> Федеральных государственных </w:t>
      </w:r>
      <w:r>
        <w:rPr>
          <w:rFonts w:ascii="Times New Roman" w:hAnsi="Times New Roman"/>
          <w:sz w:val="24"/>
          <w:szCs w:val="24"/>
        </w:rPr>
        <w:t>образовательных стандартов</w:t>
      </w:r>
      <w:r w:rsidRPr="006E1C7E">
        <w:rPr>
          <w:rFonts w:ascii="Times New Roman" w:hAnsi="Times New Roman"/>
          <w:sz w:val="24"/>
          <w:szCs w:val="24"/>
        </w:rPr>
        <w:t xml:space="preserve"> дошкольного образования</w:t>
      </w:r>
    </w:p>
    <w:p w:rsidR="00A54928" w:rsidRDefault="00A54928" w:rsidP="00A54928">
      <w:pPr>
        <w:spacing w:after="0"/>
        <w:ind w:firstLine="708"/>
        <w:jc w:val="both"/>
        <w:rPr>
          <w:rFonts w:ascii="Times New Roman" w:hAnsi="Times New Roman"/>
          <w:sz w:val="24"/>
          <w:szCs w:val="24"/>
        </w:rPr>
      </w:pPr>
      <w:r w:rsidRPr="006E1C7E">
        <w:rPr>
          <w:rFonts w:ascii="Times New Roman" w:hAnsi="Times New Roman"/>
          <w:sz w:val="24"/>
          <w:szCs w:val="24"/>
        </w:rPr>
        <w:t xml:space="preserve">В связи с изменением приоритетов современного дошкольного образования и предъявлением всё новых требований к обеспечению стабильности функционирования дошкольных </w:t>
      </w:r>
      <w:r>
        <w:rPr>
          <w:rFonts w:ascii="Times New Roman" w:hAnsi="Times New Roman"/>
          <w:sz w:val="24"/>
          <w:szCs w:val="24"/>
        </w:rPr>
        <w:t xml:space="preserve">образовательных организаций </w:t>
      </w:r>
      <w:r w:rsidRPr="006E1C7E">
        <w:rPr>
          <w:rFonts w:ascii="Times New Roman" w:hAnsi="Times New Roman"/>
          <w:sz w:val="24"/>
          <w:szCs w:val="24"/>
        </w:rPr>
        <w:t xml:space="preserve">потребовалась разработка своей образовательной программы, обеспечивающая данные процессы механизмом развития. Переход к работе по базисной и вариативной программам и технологиям предполагает регулирование качества дошкольного образования в контексте методологии развивающего обучения. Всё это служит толчком для деятельности </w:t>
      </w:r>
      <w:r>
        <w:rPr>
          <w:rFonts w:ascii="Times New Roman" w:hAnsi="Times New Roman"/>
          <w:sz w:val="24"/>
          <w:szCs w:val="24"/>
        </w:rPr>
        <w:t xml:space="preserve">ДОО </w:t>
      </w:r>
      <w:r w:rsidRPr="006E1C7E">
        <w:rPr>
          <w:rFonts w:ascii="Times New Roman" w:hAnsi="Times New Roman"/>
          <w:sz w:val="24"/>
          <w:szCs w:val="24"/>
        </w:rPr>
        <w:t>по разработке и реализации своей образовательной программы. О</w:t>
      </w:r>
      <w:r>
        <w:rPr>
          <w:rFonts w:ascii="Times New Roman" w:hAnsi="Times New Roman"/>
          <w:sz w:val="24"/>
          <w:szCs w:val="24"/>
        </w:rPr>
        <w:t>сновная о</w:t>
      </w:r>
      <w:r w:rsidRPr="006E1C7E">
        <w:rPr>
          <w:rFonts w:ascii="Times New Roman" w:hAnsi="Times New Roman"/>
          <w:sz w:val="24"/>
          <w:szCs w:val="24"/>
        </w:rPr>
        <w:t>браз</w:t>
      </w:r>
      <w:r>
        <w:rPr>
          <w:rFonts w:ascii="Times New Roman" w:hAnsi="Times New Roman"/>
          <w:sz w:val="24"/>
          <w:szCs w:val="24"/>
        </w:rPr>
        <w:t>овательная программа дошкольной образовательной</w:t>
      </w:r>
      <w:r w:rsidRPr="006E1C7E">
        <w:rPr>
          <w:rFonts w:ascii="Times New Roman" w:hAnsi="Times New Roman"/>
          <w:sz w:val="24"/>
          <w:szCs w:val="24"/>
        </w:rPr>
        <w:t xml:space="preserve"> </w:t>
      </w:r>
      <w:r>
        <w:rPr>
          <w:rFonts w:ascii="Times New Roman" w:hAnsi="Times New Roman"/>
          <w:sz w:val="24"/>
          <w:szCs w:val="24"/>
        </w:rPr>
        <w:t xml:space="preserve">организации </w:t>
      </w:r>
      <w:r w:rsidRPr="006E1C7E">
        <w:rPr>
          <w:rFonts w:ascii="Times New Roman" w:hAnsi="Times New Roman"/>
          <w:sz w:val="24"/>
          <w:szCs w:val="24"/>
        </w:rPr>
        <w:t>является одним из нормативных документов, регламентирующих его жизнедеятельность. Она наряду с уставом, служит основанием для лицензирования, сертификации, изменения параметров бюджетного финансирования и введения при необходимости введения платных образовательных услуг в соответствии с социальным заказом родителей.</w:t>
      </w:r>
    </w:p>
    <w:p w:rsidR="00A54928" w:rsidRPr="003C1B4A" w:rsidRDefault="00A54928" w:rsidP="00A54928">
      <w:pPr>
        <w:spacing w:after="0"/>
        <w:ind w:firstLine="708"/>
        <w:jc w:val="both"/>
        <w:rPr>
          <w:rFonts w:ascii="Times New Roman" w:hAnsi="Times New Roman"/>
          <w:sz w:val="24"/>
          <w:szCs w:val="24"/>
        </w:rPr>
      </w:pPr>
      <w:r w:rsidRPr="003C1B4A">
        <w:rPr>
          <w:rFonts w:ascii="Times New Roman" w:hAnsi="Times New Roman"/>
          <w:sz w:val="24"/>
          <w:szCs w:val="24"/>
        </w:rPr>
        <w:t xml:space="preserve">Вся деятельность </w:t>
      </w:r>
      <w:r>
        <w:rPr>
          <w:rFonts w:ascii="Times New Roman" w:hAnsi="Times New Roman"/>
          <w:sz w:val="24"/>
          <w:szCs w:val="24"/>
        </w:rPr>
        <w:t xml:space="preserve">ДОО </w:t>
      </w:r>
      <w:r w:rsidRPr="003C1B4A">
        <w:rPr>
          <w:rFonts w:ascii="Times New Roman" w:hAnsi="Times New Roman"/>
          <w:sz w:val="24"/>
          <w:szCs w:val="24"/>
        </w:rPr>
        <w:t>построена в соответствии с «Программой развития ДОУ». В связи с этим администрацией и пед</w:t>
      </w:r>
      <w:r>
        <w:rPr>
          <w:rFonts w:ascii="Times New Roman" w:hAnsi="Times New Roman"/>
          <w:sz w:val="24"/>
          <w:szCs w:val="24"/>
        </w:rPr>
        <w:t xml:space="preserve">агогическим </w:t>
      </w:r>
      <w:r w:rsidRPr="003C1B4A">
        <w:rPr>
          <w:rFonts w:ascii="Times New Roman" w:hAnsi="Times New Roman"/>
          <w:sz w:val="24"/>
          <w:szCs w:val="24"/>
        </w:rPr>
        <w:t xml:space="preserve">коллективом </w:t>
      </w:r>
      <w:r>
        <w:rPr>
          <w:rFonts w:ascii="Times New Roman" w:hAnsi="Times New Roman"/>
          <w:sz w:val="24"/>
          <w:szCs w:val="24"/>
        </w:rPr>
        <w:t xml:space="preserve">ДОО </w:t>
      </w:r>
      <w:r w:rsidRPr="003C1B4A">
        <w:rPr>
          <w:rFonts w:ascii="Times New Roman" w:hAnsi="Times New Roman"/>
          <w:sz w:val="24"/>
          <w:szCs w:val="24"/>
        </w:rPr>
        <w:t xml:space="preserve">была поставлена стратегическая цель и определена методическая тема: </w:t>
      </w:r>
      <w:r w:rsidRPr="001B607B">
        <w:rPr>
          <w:rFonts w:ascii="Times New Roman" w:hAnsi="Times New Roman"/>
          <w:sz w:val="24"/>
          <w:szCs w:val="24"/>
        </w:rPr>
        <w:t>«Повышение профессиональной компетентности персонала в условиях переходного периода к федеральным государственным образовательным стандартам с целью формирования социально-адаптированной, здоровой, культурной личности, усвоившей определенную сумму знаний, умений и навыков по возрастным группам, готовой к успешному обучению в образовательном учреждении на основе современных технологий». П</w:t>
      </w:r>
      <w:r w:rsidRPr="003C1B4A">
        <w:rPr>
          <w:rFonts w:ascii="Times New Roman" w:hAnsi="Times New Roman"/>
          <w:sz w:val="24"/>
          <w:szCs w:val="24"/>
        </w:rPr>
        <w:t xml:space="preserve">едагогический коллектив </w:t>
      </w:r>
      <w:r>
        <w:rPr>
          <w:rFonts w:ascii="Times New Roman" w:hAnsi="Times New Roman"/>
          <w:sz w:val="24"/>
          <w:szCs w:val="24"/>
        </w:rPr>
        <w:t>у</w:t>
      </w:r>
      <w:r w:rsidRPr="003C1B4A">
        <w:rPr>
          <w:rFonts w:ascii="Times New Roman" w:hAnsi="Times New Roman"/>
          <w:sz w:val="24"/>
          <w:szCs w:val="24"/>
        </w:rPr>
        <w:t>глубленно работа</w:t>
      </w:r>
      <w:r>
        <w:rPr>
          <w:rFonts w:ascii="Times New Roman" w:hAnsi="Times New Roman"/>
          <w:sz w:val="24"/>
          <w:szCs w:val="24"/>
        </w:rPr>
        <w:t>ет</w:t>
      </w:r>
      <w:r w:rsidRPr="003C1B4A">
        <w:rPr>
          <w:rFonts w:ascii="Times New Roman" w:hAnsi="Times New Roman"/>
          <w:sz w:val="24"/>
          <w:szCs w:val="24"/>
        </w:rPr>
        <w:t xml:space="preserve"> по основным направлениям развития воспитанников: </w:t>
      </w:r>
    </w:p>
    <w:p w:rsidR="00A54928" w:rsidRPr="003C1B4A" w:rsidRDefault="00A54928" w:rsidP="009573C0">
      <w:pPr>
        <w:numPr>
          <w:ilvl w:val="0"/>
          <w:numId w:val="44"/>
        </w:numPr>
        <w:spacing w:after="0"/>
        <w:jc w:val="both"/>
        <w:rPr>
          <w:rFonts w:ascii="Times New Roman" w:hAnsi="Times New Roman"/>
          <w:b/>
          <w:i/>
          <w:sz w:val="24"/>
          <w:szCs w:val="24"/>
        </w:rPr>
      </w:pPr>
      <w:r w:rsidRPr="003C1B4A">
        <w:rPr>
          <w:rFonts w:ascii="Times New Roman" w:hAnsi="Times New Roman"/>
          <w:b/>
          <w:i/>
          <w:sz w:val="24"/>
          <w:szCs w:val="24"/>
        </w:rPr>
        <w:t>Физическое развитие</w:t>
      </w:r>
    </w:p>
    <w:p w:rsidR="00A54928" w:rsidRDefault="00A54928" w:rsidP="009573C0">
      <w:pPr>
        <w:numPr>
          <w:ilvl w:val="0"/>
          <w:numId w:val="44"/>
        </w:numPr>
        <w:spacing w:after="0"/>
        <w:jc w:val="both"/>
        <w:rPr>
          <w:rFonts w:ascii="Times New Roman" w:hAnsi="Times New Roman"/>
          <w:b/>
          <w:i/>
          <w:sz w:val="24"/>
          <w:szCs w:val="24"/>
        </w:rPr>
      </w:pPr>
      <w:r w:rsidRPr="003C1B4A">
        <w:rPr>
          <w:rFonts w:ascii="Times New Roman" w:hAnsi="Times New Roman"/>
          <w:b/>
          <w:i/>
          <w:sz w:val="24"/>
          <w:szCs w:val="24"/>
        </w:rPr>
        <w:t>Познавательно</w:t>
      </w:r>
      <w:r>
        <w:rPr>
          <w:rFonts w:ascii="Times New Roman" w:hAnsi="Times New Roman"/>
          <w:b/>
          <w:i/>
          <w:sz w:val="24"/>
          <w:szCs w:val="24"/>
        </w:rPr>
        <w:t>е развитие</w:t>
      </w:r>
    </w:p>
    <w:p w:rsidR="00A54928" w:rsidRPr="003C1B4A" w:rsidRDefault="00A54928" w:rsidP="009573C0">
      <w:pPr>
        <w:numPr>
          <w:ilvl w:val="0"/>
          <w:numId w:val="44"/>
        </w:numPr>
        <w:spacing w:after="0"/>
        <w:jc w:val="both"/>
        <w:rPr>
          <w:rFonts w:ascii="Times New Roman" w:hAnsi="Times New Roman"/>
          <w:b/>
          <w:i/>
          <w:sz w:val="24"/>
          <w:szCs w:val="24"/>
        </w:rPr>
      </w:pPr>
      <w:r>
        <w:rPr>
          <w:rFonts w:ascii="Times New Roman" w:hAnsi="Times New Roman"/>
          <w:b/>
          <w:i/>
          <w:sz w:val="24"/>
          <w:szCs w:val="24"/>
        </w:rPr>
        <w:t>Р</w:t>
      </w:r>
      <w:r w:rsidRPr="003C1B4A">
        <w:rPr>
          <w:rFonts w:ascii="Times New Roman" w:hAnsi="Times New Roman"/>
          <w:b/>
          <w:i/>
          <w:sz w:val="24"/>
          <w:szCs w:val="24"/>
        </w:rPr>
        <w:t>ечевое</w:t>
      </w:r>
      <w:r>
        <w:rPr>
          <w:rFonts w:ascii="Times New Roman" w:hAnsi="Times New Roman"/>
          <w:b/>
          <w:i/>
          <w:sz w:val="24"/>
          <w:szCs w:val="24"/>
        </w:rPr>
        <w:t xml:space="preserve"> развитие</w:t>
      </w:r>
    </w:p>
    <w:p w:rsidR="00A54928" w:rsidRPr="003C1B4A" w:rsidRDefault="00A54928" w:rsidP="009573C0">
      <w:pPr>
        <w:numPr>
          <w:ilvl w:val="0"/>
          <w:numId w:val="44"/>
        </w:numPr>
        <w:spacing w:after="0"/>
        <w:jc w:val="both"/>
        <w:rPr>
          <w:rFonts w:ascii="Times New Roman" w:hAnsi="Times New Roman"/>
          <w:b/>
          <w:i/>
          <w:sz w:val="24"/>
          <w:szCs w:val="24"/>
        </w:rPr>
      </w:pPr>
      <w:r w:rsidRPr="003C1B4A">
        <w:rPr>
          <w:rFonts w:ascii="Times New Roman" w:hAnsi="Times New Roman"/>
          <w:b/>
          <w:i/>
          <w:sz w:val="24"/>
          <w:szCs w:val="24"/>
        </w:rPr>
        <w:t xml:space="preserve">Художественно </w:t>
      </w:r>
      <w:r>
        <w:rPr>
          <w:rFonts w:ascii="Times New Roman" w:hAnsi="Times New Roman"/>
          <w:b/>
          <w:i/>
          <w:sz w:val="24"/>
          <w:szCs w:val="24"/>
        </w:rPr>
        <w:t xml:space="preserve">– </w:t>
      </w:r>
      <w:r w:rsidRPr="003C1B4A">
        <w:rPr>
          <w:rFonts w:ascii="Times New Roman" w:hAnsi="Times New Roman"/>
          <w:b/>
          <w:i/>
          <w:sz w:val="24"/>
          <w:szCs w:val="24"/>
        </w:rPr>
        <w:t>эстетическое</w:t>
      </w:r>
      <w:r>
        <w:rPr>
          <w:rFonts w:ascii="Times New Roman" w:hAnsi="Times New Roman"/>
          <w:b/>
          <w:i/>
          <w:sz w:val="24"/>
          <w:szCs w:val="24"/>
        </w:rPr>
        <w:t xml:space="preserve"> развитие </w:t>
      </w:r>
      <w:r w:rsidRPr="003C1B4A">
        <w:rPr>
          <w:rFonts w:ascii="Times New Roman" w:hAnsi="Times New Roman"/>
          <w:b/>
          <w:i/>
          <w:sz w:val="24"/>
          <w:szCs w:val="24"/>
        </w:rPr>
        <w:t xml:space="preserve"> </w:t>
      </w:r>
    </w:p>
    <w:p w:rsidR="0068611B" w:rsidRPr="00797A34" w:rsidRDefault="00A54928" w:rsidP="00797A34">
      <w:pPr>
        <w:numPr>
          <w:ilvl w:val="0"/>
          <w:numId w:val="44"/>
        </w:numPr>
        <w:spacing w:after="0"/>
        <w:jc w:val="both"/>
        <w:rPr>
          <w:rFonts w:ascii="Times New Roman" w:hAnsi="Times New Roman"/>
          <w:b/>
          <w:i/>
          <w:sz w:val="24"/>
          <w:szCs w:val="24"/>
        </w:rPr>
      </w:pPr>
      <w:r w:rsidRPr="003C1B4A">
        <w:rPr>
          <w:rFonts w:ascii="Times New Roman" w:hAnsi="Times New Roman"/>
          <w:b/>
          <w:i/>
          <w:sz w:val="24"/>
          <w:szCs w:val="24"/>
        </w:rPr>
        <w:t xml:space="preserve">Социально - </w:t>
      </w:r>
      <w:r>
        <w:rPr>
          <w:rFonts w:ascii="Times New Roman" w:hAnsi="Times New Roman"/>
          <w:b/>
          <w:i/>
          <w:sz w:val="24"/>
          <w:szCs w:val="24"/>
        </w:rPr>
        <w:t>коммуникативное</w:t>
      </w:r>
      <w:r w:rsidRPr="003C1B4A">
        <w:rPr>
          <w:rFonts w:ascii="Times New Roman" w:hAnsi="Times New Roman"/>
          <w:b/>
          <w:i/>
          <w:sz w:val="24"/>
          <w:szCs w:val="24"/>
        </w:rPr>
        <w:t xml:space="preserve"> развитие.</w:t>
      </w:r>
    </w:p>
    <w:p w:rsidR="0099408C" w:rsidRPr="006E1C7E" w:rsidRDefault="0099408C" w:rsidP="00A54928">
      <w:pPr>
        <w:spacing w:after="0"/>
        <w:ind w:firstLine="708"/>
        <w:jc w:val="both"/>
        <w:rPr>
          <w:rFonts w:ascii="Times New Roman" w:hAnsi="Times New Roman"/>
          <w:sz w:val="24"/>
          <w:szCs w:val="24"/>
        </w:rPr>
      </w:pPr>
    </w:p>
    <w:p w:rsidR="00A54928" w:rsidRDefault="00C03499" w:rsidP="00A54928">
      <w:pPr>
        <w:tabs>
          <w:tab w:val="left" w:pos="3960"/>
        </w:tabs>
        <w:spacing w:after="0"/>
        <w:jc w:val="center"/>
        <w:rPr>
          <w:rFonts w:ascii="Times New Roman" w:hAnsi="Times New Roman"/>
          <w:b/>
          <w:sz w:val="28"/>
          <w:szCs w:val="28"/>
        </w:rPr>
      </w:pPr>
      <w:r>
        <w:rPr>
          <w:rFonts w:ascii="Times New Roman" w:hAnsi="Times New Roman"/>
          <w:b/>
          <w:sz w:val="28"/>
          <w:szCs w:val="28"/>
        </w:rPr>
        <w:t xml:space="preserve">                                                                                </w:t>
      </w:r>
    </w:p>
    <w:p w:rsidR="00A54928" w:rsidRPr="00942127" w:rsidRDefault="00A54928" w:rsidP="00A54928">
      <w:pPr>
        <w:tabs>
          <w:tab w:val="left" w:pos="3960"/>
        </w:tabs>
        <w:spacing w:after="0"/>
        <w:jc w:val="center"/>
        <w:rPr>
          <w:rFonts w:ascii="Times New Roman" w:hAnsi="Times New Roman"/>
          <w:b/>
          <w:sz w:val="28"/>
          <w:szCs w:val="28"/>
        </w:rPr>
      </w:pPr>
      <w:r w:rsidRPr="00942127">
        <w:rPr>
          <w:rFonts w:ascii="Times New Roman" w:hAnsi="Times New Roman"/>
          <w:b/>
          <w:sz w:val="28"/>
          <w:szCs w:val="28"/>
        </w:rPr>
        <w:t>1.ЦЕЛЕВОЙ РАЗДЕЛ</w:t>
      </w:r>
    </w:p>
    <w:p w:rsidR="00A54928" w:rsidRDefault="00A54928" w:rsidP="00A54928">
      <w:pPr>
        <w:tabs>
          <w:tab w:val="left" w:pos="3960"/>
        </w:tabs>
        <w:spacing w:after="0"/>
        <w:jc w:val="center"/>
        <w:rPr>
          <w:rFonts w:ascii="Times New Roman" w:hAnsi="Times New Roman"/>
          <w:b/>
          <w:sz w:val="28"/>
          <w:szCs w:val="28"/>
        </w:rPr>
      </w:pPr>
      <w:r w:rsidRPr="00942127">
        <w:rPr>
          <w:rFonts w:ascii="Times New Roman" w:hAnsi="Times New Roman"/>
          <w:b/>
          <w:sz w:val="28"/>
          <w:szCs w:val="28"/>
        </w:rPr>
        <w:lastRenderedPageBreak/>
        <w:t>1.1</w:t>
      </w:r>
      <w:r>
        <w:rPr>
          <w:rFonts w:ascii="Times New Roman" w:hAnsi="Times New Roman"/>
          <w:b/>
          <w:sz w:val="28"/>
          <w:szCs w:val="28"/>
        </w:rPr>
        <w:t xml:space="preserve">. </w:t>
      </w:r>
      <w:r w:rsidRPr="00942127">
        <w:rPr>
          <w:rFonts w:ascii="Times New Roman" w:hAnsi="Times New Roman"/>
          <w:b/>
          <w:sz w:val="28"/>
          <w:szCs w:val="28"/>
        </w:rPr>
        <w:t>ПОЯСНИТЕЛЬНАЯ ЗАПИСКА</w:t>
      </w:r>
    </w:p>
    <w:p w:rsidR="00A54928" w:rsidRPr="004152A1" w:rsidRDefault="00A54928" w:rsidP="00A54928">
      <w:pPr>
        <w:tabs>
          <w:tab w:val="left" w:pos="8789"/>
          <w:tab w:val="left" w:pos="9214"/>
          <w:tab w:val="left" w:pos="9639"/>
        </w:tabs>
        <w:autoSpaceDE w:val="0"/>
        <w:autoSpaceDN w:val="0"/>
        <w:adjustRightInd w:val="0"/>
        <w:spacing w:line="240" w:lineRule="auto"/>
        <w:ind w:firstLine="284"/>
        <w:jc w:val="both"/>
        <w:rPr>
          <w:rFonts w:ascii="Times New Roman" w:hAnsi="Times New Roman"/>
          <w:color w:val="000000"/>
          <w:sz w:val="24"/>
          <w:szCs w:val="24"/>
        </w:rPr>
      </w:pPr>
      <w:r w:rsidRPr="004152A1">
        <w:rPr>
          <w:rFonts w:ascii="Times New Roman" w:hAnsi="Times New Roman"/>
          <w:color w:val="000000"/>
          <w:sz w:val="24"/>
          <w:szCs w:val="24"/>
        </w:rPr>
        <w:t>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выбору и обоснованию содержания основных и парциальных учебных программ, результатам и результативности их деятельности.</w:t>
      </w:r>
    </w:p>
    <w:p w:rsidR="00A54928" w:rsidRPr="004152A1" w:rsidRDefault="00A54928" w:rsidP="00A54928">
      <w:pPr>
        <w:spacing w:line="240" w:lineRule="auto"/>
        <w:jc w:val="both"/>
        <w:rPr>
          <w:rFonts w:ascii="Times New Roman" w:hAnsi="Times New Roman"/>
          <w:sz w:val="24"/>
          <w:szCs w:val="24"/>
        </w:rPr>
      </w:pPr>
      <w:r w:rsidRPr="004152A1">
        <w:rPr>
          <w:rFonts w:ascii="Times New Roman" w:hAnsi="Times New Roman"/>
          <w:sz w:val="24"/>
          <w:szCs w:val="24"/>
        </w:rPr>
        <w:t>Деятельность МБДОУ осуществляется на основе документов:</w:t>
      </w:r>
    </w:p>
    <w:p w:rsidR="00A54928" w:rsidRPr="004152A1"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1.Федеральный закон от 29.12.2012 №273-ФЗ «Об образовании в Российской Федерации».</w:t>
      </w:r>
    </w:p>
    <w:p w:rsidR="00A54928" w:rsidRPr="004152A1"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 xml:space="preserve">2. Федеральный государственный образовательный стандарт дошкольного образования. Приказ Минобрнауки России от </w:t>
      </w:r>
      <w:r>
        <w:rPr>
          <w:rFonts w:ascii="Times New Roman" w:hAnsi="Times New Roman"/>
          <w:sz w:val="24"/>
          <w:szCs w:val="24"/>
        </w:rPr>
        <w:t>17.10.2013 №1155.</w:t>
      </w:r>
    </w:p>
    <w:p w:rsidR="00A54928" w:rsidRPr="004152A1"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3.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w:t>
      </w:r>
      <w:r>
        <w:rPr>
          <w:rFonts w:ascii="Times New Roman" w:hAnsi="Times New Roman"/>
          <w:sz w:val="24"/>
          <w:szCs w:val="24"/>
        </w:rPr>
        <w:t>ностей работников образования».</w:t>
      </w:r>
    </w:p>
    <w:p w:rsidR="00A54928" w:rsidRPr="004152A1"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4. 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54928" w:rsidRPr="004152A1"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5. 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w:t>
      </w:r>
      <w:r>
        <w:rPr>
          <w:rFonts w:ascii="Times New Roman" w:hAnsi="Times New Roman"/>
          <w:sz w:val="24"/>
          <w:szCs w:val="24"/>
        </w:rPr>
        <w:t>аммам дошкольного образования».</w:t>
      </w:r>
    </w:p>
    <w:p w:rsidR="00A54928" w:rsidRPr="00C23D3E" w:rsidRDefault="00A54928" w:rsidP="0068611B">
      <w:pPr>
        <w:spacing w:line="240" w:lineRule="auto"/>
        <w:jc w:val="both"/>
        <w:rPr>
          <w:rFonts w:ascii="Times New Roman" w:hAnsi="Times New Roman"/>
          <w:sz w:val="24"/>
          <w:szCs w:val="24"/>
        </w:rPr>
      </w:pPr>
      <w:r w:rsidRPr="004152A1">
        <w:rPr>
          <w:rFonts w:ascii="Times New Roman" w:hAnsi="Times New Roman"/>
          <w:sz w:val="24"/>
          <w:szCs w:val="24"/>
        </w:rPr>
        <w:t xml:space="preserve">6.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w:t>
      </w:r>
      <w:r>
        <w:rPr>
          <w:rFonts w:ascii="Times New Roman" w:hAnsi="Times New Roman"/>
          <w:sz w:val="24"/>
          <w:szCs w:val="24"/>
        </w:rPr>
        <w:t>науки РФ от 01.10. 2013 №08-140</w:t>
      </w:r>
    </w:p>
    <w:p w:rsidR="00A54928" w:rsidRPr="001D4E25" w:rsidRDefault="00A54928" w:rsidP="00A54928">
      <w:pPr>
        <w:tabs>
          <w:tab w:val="left" w:pos="8789"/>
          <w:tab w:val="left" w:pos="9214"/>
          <w:tab w:val="left" w:pos="9639"/>
        </w:tabs>
        <w:autoSpaceDE w:val="0"/>
        <w:autoSpaceDN w:val="0"/>
        <w:adjustRightInd w:val="0"/>
        <w:spacing w:line="240" w:lineRule="auto"/>
        <w:jc w:val="both"/>
        <w:rPr>
          <w:color w:val="000000"/>
        </w:rPr>
      </w:pPr>
      <w:r>
        <w:rPr>
          <w:color w:val="000000"/>
        </w:rPr>
        <w:t>__________________________________</w:t>
      </w:r>
    </w:p>
    <w:p w:rsidR="00A54928" w:rsidRDefault="00A54928" w:rsidP="00A54928">
      <w:pPr>
        <w:pStyle w:val="af2"/>
        <w:tabs>
          <w:tab w:val="left" w:pos="240"/>
        </w:tabs>
        <w:ind w:firstLine="568"/>
        <w:jc w:val="both"/>
      </w:pPr>
      <w:r>
        <w:t xml:space="preserve">Основой для разработки </w:t>
      </w:r>
      <w:r w:rsidRPr="001D4E25">
        <w:t xml:space="preserve"> об</w:t>
      </w:r>
      <w:r>
        <w:t>разовательной программы</w:t>
      </w:r>
      <w:r w:rsidRPr="001D4E25">
        <w:t xml:space="preserve"> ДОУ</w:t>
      </w:r>
      <w:r>
        <w:t xml:space="preserve"> (далее-Программа)</w:t>
      </w:r>
      <w:r w:rsidRPr="001D4E25">
        <w:t xml:space="preserve"> </w:t>
      </w:r>
      <w:r>
        <w:t>стал Федеральный государственный образовательный стандарт дошкольного образования (далее-ФГОС).</w:t>
      </w:r>
    </w:p>
    <w:p w:rsidR="00A54928"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Программа разрабатывается и утверждается </w:t>
      </w:r>
      <w:r>
        <w:rPr>
          <w:rFonts w:ascii="Times New Roman" w:hAnsi="Times New Roman" w:cs="Times New Roman"/>
          <w:sz w:val="24"/>
          <w:szCs w:val="24"/>
        </w:rPr>
        <w:t>МБДОУ</w:t>
      </w:r>
      <w:r w:rsidRPr="0028726F">
        <w:rPr>
          <w:rFonts w:ascii="Times New Roman" w:hAnsi="Times New Roman" w:cs="Times New Roman"/>
          <w:sz w:val="24"/>
          <w:szCs w:val="24"/>
        </w:rPr>
        <w:t xml:space="preserve"> самостоятельно в соответствии с</w:t>
      </w:r>
      <w:r>
        <w:rPr>
          <w:rFonts w:ascii="Times New Roman" w:hAnsi="Times New Roman" w:cs="Times New Roman"/>
          <w:sz w:val="24"/>
          <w:szCs w:val="24"/>
        </w:rPr>
        <w:t>о</w:t>
      </w:r>
      <w:r w:rsidRPr="0028726F">
        <w:rPr>
          <w:rFonts w:ascii="Times New Roman" w:hAnsi="Times New Roman" w:cs="Times New Roman"/>
          <w:sz w:val="24"/>
          <w:szCs w:val="24"/>
        </w:rPr>
        <w:t xml:space="preserve"> Стандартом и </w:t>
      </w:r>
      <w:r>
        <w:rPr>
          <w:rFonts w:ascii="Times New Roman" w:hAnsi="Times New Roman" w:cs="Times New Roman"/>
          <w:sz w:val="24"/>
          <w:szCs w:val="24"/>
        </w:rPr>
        <w:t>с учетом Примерных программ.</w:t>
      </w:r>
    </w:p>
    <w:p w:rsidR="00A54928" w:rsidRPr="0028726F" w:rsidRDefault="00A54928" w:rsidP="00A54928">
      <w:pPr>
        <w:pStyle w:val="ConsPlusNormal"/>
        <w:ind w:firstLine="540"/>
        <w:jc w:val="both"/>
        <w:rPr>
          <w:rFonts w:ascii="Times New Roman" w:hAnsi="Times New Roman" w:cs="Times New Roman"/>
          <w:sz w:val="24"/>
          <w:szCs w:val="24"/>
        </w:rPr>
      </w:pPr>
    </w:p>
    <w:p w:rsidR="0068611B" w:rsidRPr="00133064" w:rsidRDefault="00A54928" w:rsidP="00133064">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При разработке Программы</w:t>
      </w:r>
      <w:r>
        <w:rPr>
          <w:rFonts w:ascii="Times New Roman" w:hAnsi="Times New Roman" w:cs="Times New Roman"/>
          <w:sz w:val="24"/>
          <w:szCs w:val="24"/>
        </w:rPr>
        <w:t>, в соответствии с ФГОС</w:t>
      </w:r>
      <w:r w:rsidRPr="0028726F">
        <w:rPr>
          <w:rFonts w:ascii="Times New Roman" w:hAnsi="Times New Roman" w:cs="Times New Roman"/>
          <w:sz w:val="24"/>
          <w:szCs w:val="24"/>
        </w:rPr>
        <w:t xml:space="preserve"> </w:t>
      </w:r>
      <w:r>
        <w:rPr>
          <w:rFonts w:ascii="Times New Roman" w:hAnsi="Times New Roman" w:cs="Times New Roman"/>
          <w:sz w:val="24"/>
          <w:szCs w:val="24"/>
        </w:rPr>
        <w:t xml:space="preserve">ДОУ </w:t>
      </w:r>
      <w:r w:rsidRPr="0028726F">
        <w:rPr>
          <w:rFonts w:ascii="Times New Roman" w:hAnsi="Times New Roman" w:cs="Times New Roman"/>
          <w:sz w:val="24"/>
          <w:szCs w:val="24"/>
        </w:rPr>
        <w:t xml:space="preserve">определяет в соответствии с объемом решаемых задач образовательной деятельности, предельную наполняемость </w:t>
      </w:r>
      <w:r>
        <w:rPr>
          <w:rFonts w:ascii="Times New Roman" w:hAnsi="Times New Roman" w:cs="Times New Roman"/>
          <w:sz w:val="24"/>
          <w:szCs w:val="24"/>
        </w:rPr>
        <w:t>г</w:t>
      </w:r>
      <w:r w:rsidRPr="0028726F">
        <w:rPr>
          <w:rFonts w:ascii="Times New Roman" w:hAnsi="Times New Roman" w:cs="Times New Roman"/>
          <w:sz w:val="24"/>
          <w:szCs w:val="24"/>
        </w:rPr>
        <w:t xml:space="preserve">рупп. </w:t>
      </w:r>
    </w:p>
    <w:p w:rsidR="0068611B" w:rsidRPr="00942127" w:rsidRDefault="0068611B" w:rsidP="0068611B">
      <w:pPr>
        <w:tabs>
          <w:tab w:val="left" w:pos="3960"/>
        </w:tabs>
        <w:spacing w:after="0"/>
        <w:rPr>
          <w:rFonts w:ascii="Times New Roman" w:hAnsi="Times New Roman"/>
          <w:b/>
          <w:sz w:val="28"/>
          <w:szCs w:val="28"/>
        </w:rPr>
      </w:pPr>
    </w:p>
    <w:p w:rsidR="00A54928" w:rsidRDefault="00A54928" w:rsidP="00A54928">
      <w:pPr>
        <w:pStyle w:val="ConsPlusNormal"/>
        <w:spacing w:line="276" w:lineRule="auto"/>
        <w:ind w:firstLine="567"/>
        <w:jc w:val="both"/>
        <w:rPr>
          <w:rFonts w:ascii="Times New Roman" w:hAnsi="Times New Roman" w:cs="Times New Roman"/>
          <w:sz w:val="24"/>
          <w:szCs w:val="24"/>
        </w:rPr>
      </w:pPr>
      <w:r w:rsidRPr="001B607B">
        <w:rPr>
          <w:rFonts w:ascii="Times New Roman" w:hAnsi="Times New Roman"/>
          <w:sz w:val="24"/>
          <w:szCs w:val="24"/>
        </w:rPr>
        <w:t>Основная образовательная программа разработана основываясь на Закон</w:t>
      </w:r>
      <w:r>
        <w:rPr>
          <w:rFonts w:ascii="Times New Roman" w:hAnsi="Times New Roman"/>
          <w:sz w:val="24"/>
          <w:szCs w:val="24"/>
        </w:rPr>
        <w:t>е</w:t>
      </w:r>
      <w:r w:rsidRPr="001B607B">
        <w:rPr>
          <w:rFonts w:ascii="Times New Roman" w:hAnsi="Times New Roman"/>
          <w:sz w:val="24"/>
          <w:szCs w:val="24"/>
        </w:rPr>
        <w:t xml:space="preserve"> об образовании </w:t>
      </w:r>
      <w:r w:rsidR="00D96BEB" w:rsidRPr="001B607B">
        <w:rPr>
          <w:rFonts w:ascii="Times New Roman" w:hAnsi="Times New Roman"/>
          <w:sz w:val="24"/>
          <w:szCs w:val="24"/>
        </w:rPr>
        <w:t>РФ, семейного</w:t>
      </w:r>
      <w:r w:rsidRPr="001B607B">
        <w:rPr>
          <w:rFonts w:ascii="Times New Roman" w:hAnsi="Times New Roman" w:cs="Times New Roman"/>
          <w:sz w:val="24"/>
          <w:szCs w:val="24"/>
        </w:rPr>
        <w:t xml:space="preserve"> кодекса РФ, Федерального государственного станда</w:t>
      </w:r>
      <w:r>
        <w:rPr>
          <w:rFonts w:ascii="Times New Roman" w:hAnsi="Times New Roman" w:cs="Times New Roman"/>
          <w:sz w:val="24"/>
          <w:szCs w:val="24"/>
        </w:rPr>
        <w:t xml:space="preserve">рта образования Конвенцию </w:t>
      </w:r>
      <w:r w:rsidR="00D96BEB">
        <w:rPr>
          <w:rFonts w:ascii="Times New Roman" w:hAnsi="Times New Roman" w:cs="Times New Roman"/>
          <w:sz w:val="24"/>
          <w:szCs w:val="24"/>
        </w:rPr>
        <w:t>ООН.</w:t>
      </w:r>
    </w:p>
    <w:p w:rsidR="00797A34" w:rsidRDefault="00797A34" w:rsidP="00A54928">
      <w:pPr>
        <w:pStyle w:val="ConsPlusNormal"/>
        <w:spacing w:line="276" w:lineRule="auto"/>
        <w:ind w:firstLine="567"/>
        <w:jc w:val="both"/>
        <w:rPr>
          <w:rFonts w:ascii="Times New Roman" w:hAnsi="Times New Roman" w:cs="Times New Roman"/>
          <w:sz w:val="24"/>
          <w:szCs w:val="24"/>
        </w:rPr>
      </w:pPr>
    </w:p>
    <w:p w:rsidR="00797A34" w:rsidRDefault="00797A34" w:rsidP="00A54928">
      <w:pPr>
        <w:pStyle w:val="ConsPlusNormal"/>
        <w:spacing w:line="276" w:lineRule="auto"/>
        <w:ind w:firstLine="567"/>
        <w:jc w:val="both"/>
        <w:rPr>
          <w:rFonts w:ascii="Times New Roman" w:hAnsi="Times New Roman" w:cs="Times New Roman"/>
          <w:sz w:val="24"/>
          <w:szCs w:val="24"/>
        </w:rPr>
      </w:pPr>
    </w:p>
    <w:p w:rsidR="00A54928" w:rsidRPr="006E1C7E" w:rsidRDefault="00A54928" w:rsidP="00A54928">
      <w:pPr>
        <w:pStyle w:val="ConsPlusNormal"/>
        <w:spacing w:line="276" w:lineRule="auto"/>
        <w:ind w:firstLine="567"/>
        <w:jc w:val="both"/>
        <w:rPr>
          <w:rFonts w:ascii="Times New Roman" w:hAnsi="Times New Roman"/>
          <w:sz w:val="24"/>
          <w:szCs w:val="24"/>
        </w:rPr>
      </w:pPr>
      <w:r>
        <w:rPr>
          <w:rFonts w:ascii="Times New Roman" w:hAnsi="Times New Roman" w:cs="Times New Roman"/>
          <w:sz w:val="24"/>
          <w:szCs w:val="24"/>
        </w:rPr>
        <w:t>В</w:t>
      </w:r>
      <w:r w:rsidRPr="001B607B">
        <w:rPr>
          <w:rFonts w:ascii="Times New Roman" w:hAnsi="Times New Roman" w:cs="Times New Roman"/>
          <w:sz w:val="24"/>
          <w:szCs w:val="24"/>
        </w:rPr>
        <w:t xml:space="preserve"> программе определена основная цель работы.</w:t>
      </w:r>
      <w:r w:rsidRPr="00866F81">
        <w:rPr>
          <w:rFonts w:ascii="Times New Roman" w:hAnsi="Times New Roman" w:cs="Times New Roman"/>
          <w:i/>
          <w:sz w:val="24"/>
          <w:szCs w:val="24"/>
        </w:rPr>
        <w:t xml:space="preserve">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6E1C7E">
        <w:rPr>
          <w:rFonts w:ascii="Times New Roman" w:hAnsi="Times New Roman"/>
          <w:b/>
          <w:sz w:val="24"/>
          <w:szCs w:val="24"/>
        </w:rPr>
        <w:lastRenderedPageBreak/>
        <w:t>Цель:</w:t>
      </w:r>
      <w:r w:rsidRPr="006E1C7E">
        <w:rPr>
          <w:rFonts w:ascii="Times New Roman" w:hAnsi="Times New Roman"/>
          <w:sz w:val="24"/>
          <w:szCs w:val="24"/>
        </w:rPr>
        <w:t xml:space="preserve"> </w:t>
      </w:r>
      <w:r w:rsidRPr="0031327A">
        <w:rPr>
          <w:rFonts w:ascii="Times New Roman" w:hAnsi="Times New Roman"/>
          <w:sz w:val="24"/>
          <w:szCs w:val="24"/>
        </w:rPr>
        <w:t xml:space="preserve">создавать благоприятные условия для полноценного проживания ребёнком </w:t>
      </w:r>
      <w:r>
        <w:rPr>
          <w:rFonts w:ascii="Times New Roman" w:hAnsi="Times New Roman"/>
          <w:sz w:val="24"/>
          <w:szCs w:val="24"/>
        </w:rPr>
        <w:t>всех этапов</w:t>
      </w:r>
      <w:r w:rsidRPr="0031327A">
        <w:rPr>
          <w:rFonts w:ascii="Times New Roman" w:hAnsi="Times New Roman"/>
          <w:sz w:val="24"/>
          <w:szCs w:val="24"/>
        </w:rPr>
        <w:t xml:space="preserve"> детства</w:t>
      </w:r>
      <w:r>
        <w:rPr>
          <w:rFonts w:ascii="Times New Roman" w:hAnsi="Times New Roman"/>
          <w:sz w:val="24"/>
          <w:szCs w:val="24"/>
        </w:rPr>
        <w:t xml:space="preserve"> (раннего и дошкольного)</w:t>
      </w:r>
      <w:r w:rsidRPr="0031327A">
        <w:rPr>
          <w:rFonts w:ascii="Times New Roman" w:hAnsi="Times New Roman"/>
          <w:sz w:val="24"/>
          <w:szCs w:val="24"/>
        </w:rPr>
        <w:t xml:space="preserve">; формировать основы базовой культуры личности, </w:t>
      </w:r>
      <w:r w:rsidRPr="00651B38">
        <w:rPr>
          <w:rFonts w:ascii="Times New Roman" w:hAnsi="Times New Roman"/>
          <w:sz w:val="24"/>
          <w:szCs w:val="24"/>
        </w:rPr>
        <w:t>способствовать развитию психических, физических, интеллектуальных, духовно-нравственных, эстетических</w:t>
      </w:r>
      <w:r w:rsidRPr="00EA6033">
        <w:rPr>
          <w:rFonts w:ascii="Times New Roman" w:hAnsi="Times New Roman"/>
          <w:color w:val="FF0000"/>
          <w:sz w:val="24"/>
          <w:szCs w:val="24"/>
        </w:rPr>
        <w:t xml:space="preserve"> </w:t>
      </w:r>
      <w:r w:rsidRPr="0031327A">
        <w:rPr>
          <w:rFonts w:ascii="Times New Roman" w:hAnsi="Times New Roman"/>
          <w:sz w:val="24"/>
          <w:szCs w:val="24"/>
        </w:rPr>
        <w:t>и личностных качеств ребёнка,</w:t>
      </w:r>
      <w:r>
        <w:rPr>
          <w:rFonts w:ascii="Times New Roman" w:hAnsi="Times New Roman"/>
          <w:sz w:val="24"/>
          <w:szCs w:val="24"/>
        </w:rPr>
        <w:t xml:space="preserve"> творческих способностей, формирован</w:t>
      </w:r>
      <w:r w:rsidRPr="0031327A">
        <w:rPr>
          <w:rFonts w:ascii="Times New Roman" w:hAnsi="Times New Roman"/>
          <w:sz w:val="24"/>
          <w:szCs w:val="24"/>
        </w:rPr>
        <w:t>ие предпосылок учебной деятельности и успешной социализации в современном обществе.</w:t>
      </w:r>
      <w:r w:rsidRPr="006E1C7E">
        <w:rPr>
          <w:rFonts w:ascii="Times New Roman" w:hAnsi="Times New Roman"/>
          <w:color w:val="7030A0"/>
          <w:sz w:val="24"/>
          <w:szCs w:val="24"/>
        </w:rPr>
        <w:t xml:space="preserve"> </w:t>
      </w:r>
    </w:p>
    <w:p w:rsidR="00A54928" w:rsidRPr="006E1C7E" w:rsidRDefault="00A54928" w:rsidP="00A54928">
      <w:pPr>
        <w:spacing w:after="0"/>
        <w:ind w:firstLine="567"/>
        <w:jc w:val="both"/>
        <w:rPr>
          <w:rFonts w:ascii="Times New Roman" w:hAnsi="Times New Roman"/>
          <w:color w:val="7030A0"/>
          <w:sz w:val="24"/>
          <w:szCs w:val="24"/>
        </w:rPr>
      </w:pPr>
      <w:r>
        <w:rPr>
          <w:rFonts w:ascii="Times New Roman" w:hAnsi="Times New Roman"/>
          <w:sz w:val="24"/>
          <w:szCs w:val="24"/>
        </w:rPr>
        <w:t xml:space="preserve">Цель </w:t>
      </w:r>
      <w:r w:rsidRPr="006E1C7E">
        <w:rPr>
          <w:rFonts w:ascii="Times New Roman" w:hAnsi="Times New Roman"/>
          <w:sz w:val="24"/>
          <w:szCs w:val="24"/>
        </w:rPr>
        <w:t xml:space="preserve">реализуется в процессе разнообразных видов детской деятельности: игровой, учебной, художественной, двигательной и трудовой. </w:t>
      </w:r>
    </w:p>
    <w:p w:rsidR="00A54928" w:rsidRPr="00F81ECC" w:rsidRDefault="00A54928" w:rsidP="00A54928">
      <w:pPr>
        <w:spacing w:after="0"/>
        <w:ind w:firstLine="567"/>
        <w:jc w:val="both"/>
        <w:rPr>
          <w:rFonts w:ascii="Times New Roman" w:hAnsi="Times New Roman"/>
          <w:sz w:val="24"/>
          <w:szCs w:val="24"/>
        </w:rPr>
      </w:pPr>
      <w:r w:rsidRPr="00F81ECC">
        <w:rPr>
          <w:rFonts w:ascii="Times New Roman" w:hAnsi="Times New Roman"/>
          <w:sz w:val="24"/>
          <w:szCs w:val="24"/>
        </w:rPr>
        <w:t xml:space="preserve">Содержание </w:t>
      </w:r>
      <w:r>
        <w:rPr>
          <w:rFonts w:ascii="Times New Roman" w:hAnsi="Times New Roman"/>
          <w:sz w:val="24"/>
          <w:szCs w:val="24"/>
        </w:rPr>
        <w:t xml:space="preserve">основной </w:t>
      </w:r>
      <w:r w:rsidRPr="00F81ECC">
        <w:rPr>
          <w:rFonts w:ascii="Times New Roman" w:hAnsi="Times New Roman"/>
          <w:sz w:val="24"/>
          <w:szCs w:val="24"/>
        </w:rPr>
        <w:t xml:space="preserve">образовательной программы </w:t>
      </w:r>
      <w:r>
        <w:rPr>
          <w:rFonts w:ascii="Times New Roman" w:hAnsi="Times New Roman"/>
          <w:sz w:val="24"/>
          <w:szCs w:val="24"/>
        </w:rPr>
        <w:t xml:space="preserve">строится </w:t>
      </w:r>
      <w:r w:rsidRPr="00F81ECC">
        <w:rPr>
          <w:rFonts w:ascii="Times New Roman" w:hAnsi="Times New Roman"/>
          <w:sz w:val="24"/>
          <w:szCs w:val="24"/>
        </w:rPr>
        <w:t>на основе нормативно-правового обеспечения:</w:t>
      </w:r>
    </w:p>
    <w:p w:rsidR="00A54928" w:rsidRPr="00942127" w:rsidRDefault="00A54928" w:rsidP="00A54928">
      <w:pPr>
        <w:spacing w:after="0"/>
        <w:ind w:firstLine="567"/>
        <w:jc w:val="both"/>
        <w:rPr>
          <w:rFonts w:ascii="Times New Roman" w:hAnsi="Times New Roman"/>
          <w:b/>
          <w:i/>
          <w:sz w:val="24"/>
          <w:szCs w:val="24"/>
        </w:rPr>
      </w:pPr>
      <w:r w:rsidRPr="00EA6033">
        <w:rPr>
          <w:rFonts w:ascii="Times New Roman" w:hAnsi="Times New Roman"/>
          <w:sz w:val="24"/>
          <w:szCs w:val="24"/>
        </w:rPr>
        <w:t>На Федеральном уровне</w:t>
      </w:r>
      <w:r w:rsidRPr="00942127">
        <w:rPr>
          <w:rFonts w:ascii="Times New Roman" w:hAnsi="Times New Roman"/>
          <w:b/>
          <w:i/>
          <w:sz w:val="24"/>
          <w:szCs w:val="24"/>
        </w:rPr>
        <w:t xml:space="preserve">: </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Федеральный закон от 29 декабря 2012 г. N 273-ФЗ "Об образовании в Российской Федерации";</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Семейный кодекс РФ</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w:t>
      </w:r>
      <w:r w:rsidRPr="00F81ECC">
        <w:rPr>
          <w:rFonts w:ascii="Times New Roman" w:hAnsi="Times New Roman"/>
          <w:sz w:val="24"/>
          <w:szCs w:val="24"/>
        </w:rPr>
        <w:t xml:space="preserve"> Приказ от 30 августа 2013 года N 1014 Об утверждении Порядка организации и осуществления образовательн</w:t>
      </w:r>
      <w:r>
        <w:rPr>
          <w:rFonts w:ascii="Times New Roman" w:hAnsi="Times New Roman"/>
          <w:sz w:val="24"/>
          <w:szCs w:val="24"/>
        </w:rPr>
        <w:t xml:space="preserve">ой деятельности по основным </w:t>
      </w:r>
      <w:r w:rsidRPr="00F81ECC">
        <w:rPr>
          <w:rFonts w:ascii="Times New Roman" w:hAnsi="Times New Roman"/>
          <w:sz w:val="24"/>
          <w:szCs w:val="24"/>
        </w:rPr>
        <w:t>образовательным программам - образовательным программам дошкольного образования;</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Письмо МО РФ от 27.03.2000г. № 27/901-6 «О психолого-медико-педагогическом консилиуме (ПМПк) образовательного учреждения;</w:t>
      </w:r>
    </w:p>
    <w:p w:rsidR="00A54928" w:rsidRPr="00EA6033"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Стратегия развития образования в РТ на 2010-2015 годы «Килэчэк» – «Будущее» </w:t>
      </w:r>
    </w:p>
    <w:p w:rsidR="00A54928" w:rsidRDefault="00A54928" w:rsidP="00A54928">
      <w:pPr>
        <w:spacing w:after="0"/>
        <w:ind w:firstLine="567"/>
        <w:jc w:val="both"/>
        <w:rPr>
          <w:rFonts w:ascii="Times New Roman" w:hAnsi="Times New Roman"/>
          <w:sz w:val="24"/>
          <w:szCs w:val="24"/>
        </w:rPr>
      </w:pPr>
      <w:r w:rsidRPr="00495976">
        <w:rPr>
          <w:rFonts w:ascii="Times New Roman" w:hAnsi="Times New Roman"/>
          <w:sz w:val="24"/>
          <w:szCs w:val="24"/>
        </w:rPr>
        <w:t>-</w:t>
      </w:r>
      <w:r>
        <w:rPr>
          <w:rFonts w:ascii="Times New Roman" w:hAnsi="Times New Roman"/>
          <w:sz w:val="24"/>
          <w:szCs w:val="24"/>
        </w:rPr>
        <w:t xml:space="preserve"> </w:t>
      </w:r>
      <w:r w:rsidRPr="00495976">
        <w:rPr>
          <w:rFonts w:ascii="Times New Roman" w:hAnsi="Times New Roman"/>
          <w:sz w:val="24"/>
          <w:szCs w:val="24"/>
        </w:rPr>
        <w:t>Законом РТ №44 от 28.07.2004 г. «О государственных языках РТ и других языках в РТ»</w:t>
      </w:r>
    </w:p>
    <w:p w:rsidR="00A54928" w:rsidRPr="001454A9" w:rsidRDefault="00A54928" w:rsidP="00A54928">
      <w:pPr>
        <w:spacing w:after="0"/>
        <w:ind w:firstLine="567"/>
        <w:jc w:val="both"/>
        <w:rPr>
          <w:rFonts w:ascii="Times New Roman" w:hAnsi="Times New Roman"/>
          <w:sz w:val="24"/>
          <w:szCs w:val="24"/>
        </w:rPr>
      </w:pPr>
      <w:r w:rsidRPr="001454A9">
        <w:rPr>
          <w:rFonts w:ascii="Times New Roman" w:hAnsi="Times New Roman"/>
          <w:sz w:val="24"/>
          <w:szCs w:val="24"/>
        </w:rPr>
        <w:t>На уровне дошкольного учреждения:</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 xml:space="preserve">Устав </w:t>
      </w:r>
      <w:r>
        <w:rPr>
          <w:rFonts w:ascii="Times New Roman" w:hAnsi="Times New Roman"/>
          <w:sz w:val="24"/>
          <w:szCs w:val="24"/>
        </w:rPr>
        <w:t>МБДОУ;</w:t>
      </w:r>
      <w:r w:rsidRPr="00F81ECC">
        <w:rPr>
          <w:rFonts w:ascii="Times New Roman" w:hAnsi="Times New Roman"/>
          <w:sz w:val="24"/>
          <w:szCs w:val="24"/>
        </w:rPr>
        <w:t xml:space="preserve"> </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Лицензия на право ведения образовательной деятельности;</w:t>
      </w:r>
    </w:p>
    <w:p w:rsidR="00A54928" w:rsidRPr="00F81ECC"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F81ECC">
        <w:rPr>
          <w:rFonts w:ascii="Times New Roman" w:hAnsi="Times New Roman"/>
          <w:sz w:val="24"/>
          <w:szCs w:val="24"/>
        </w:rPr>
        <w:t>Годовой план работы на текущий учебный год;</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У</w:t>
      </w:r>
      <w:r w:rsidRPr="00942127">
        <w:rPr>
          <w:rFonts w:ascii="Times New Roman" w:hAnsi="Times New Roman"/>
          <w:sz w:val="24"/>
          <w:szCs w:val="24"/>
        </w:rPr>
        <w:t>чебны</w:t>
      </w:r>
      <w:r>
        <w:rPr>
          <w:rFonts w:ascii="Times New Roman" w:hAnsi="Times New Roman"/>
          <w:sz w:val="24"/>
          <w:szCs w:val="24"/>
        </w:rPr>
        <w:t>й</w:t>
      </w:r>
      <w:r w:rsidRPr="00942127">
        <w:rPr>
          <w:rFonts w:ascii="Times New Roman" w:hAnsi="Times New Roman"/>
          <w:sz w:val="24"/>
          <w:szCs w:val="24"/>
        </w:rPr>
        <w:t xml:space="preserve"> план</w:t>
      </w:r>
      <w:r>
        <w:rPr>
          <w:rFonts w:ascii="Times New Roman" w:hAnsi="Times New Roman"/>
          <w:sz w:val="24"/>
          <w:szCs w:val="24"/>
        </w:rPr>
        <w:t>;</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К</w:t>
      </w:r>
      <w:r w:rsidRPr="00942127">
        <w:rPr>
          <w:rFonts w:ascii="Times New Roman" w:hAnsi="Times New Roman"/>
          <w:sz w:val="24"/>
          <w:szCs w:val="24"/>
        </w:rPr>
        <w:t>алендарны</w:t>
      </w:r>
      <w:r>
        <w:rPr>
          <w:rFonts w:ascii="Times New Roman" w:hAnsi="Times New Roman"/>
          <w:sz w:val="24"/>
          <w:szCs w:val="24"/>
        </w:rPr>
        <w:t>й</w:t>
      </w:r>
      <w:r w:rsidRPr="00942127">
        <w:rPr>
          <w:rFonts w:ascii="Times New Roman" w:hAnsi="Times New Roman"/>
          <w:sz w:val="24"/>
          <w:szCs w:val="24"/>
        </w:rPr>
        <w:t xml:space="preserve"> учебны</w:t>
      </w:r>
      <w:r>
        <w:rPr>
          <w:rFonts w:ascii="Times New Roman" w:hAnsi="Times New Roman"/>
          <w:sz w:val="24"/>
          <w:szCs w:val="24"/>
        </w:rPr>
        <w:t>й</w:t>
      </w:r>
      <w:r w:rsidRPr="00942127">
        <w:rPr>
          <w:rFonts w:ascii="Times New Roman" w:hAnsi="Times New Roman"/>
          <w:sz w:val="24"/>
          <w:szCs w:val="24"/>
        </w:rPr>
        <w:t xml:space="preserve"> график</w:t>
      </w:r>
    </w:p>
    <w:p w:rsidR="00A54928" w:rsidRPr="00F81ECC" w:rsidRDefault="00A54928" w:rsidP="00A54928">
      <w:pPr>
        <w:spacing w:after="0"/>
        <w:ind w:firstLine="567"/>
        <w:jc w:val="both"/>
        <w:rPr>
          <w:rFonts w:ascii="Times New Roman" w:hAnsi="Times New Roman"/>
          <w:sz w:val="24"/>
          <w:szCs w:val="24"/>
        </w:rPr>
      </w:pPr>
      <w:r w:rsidRPr="00F81ECC">
        <w:rPr>
          <w:rFonts w:ascii="Times New Roman" w:hAnsi="Times New Roman"/>
          <w:sz w:val="24"/>
          <w:szCs w:val="24"/>
        </w:rPr>
        <w:lastRenderedPageBreak/>
        <w:t>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A54928" w:rsidRPr="00F81ECC" w:rsidRDefault="00A54928" w:rsidP="00A54928">
      <w:pPr>
        <w:spacing w:after="0"/>
        <w:ind w:firstLine="567"/>
        <w:jc w:val="both"/>
        <w:rPr>
          <w:rFonts w:ascii="Times New Roman" w:hAnsi="Times New Roman"/>
          <w:sz w:val="24"/>
          <w:szCs w:val="24"/>
        </w:rPr>
      </w:pPr>
      <w:r w:rsidRPr="00F81ECC">
        <w:rPr>
          <w:rFonts w:ascii="Times New Roman" w:hAnsi="Times New Roman"/>
          <w:sz w:val="24"/>
          <w:szCs w:val="24"/>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rsidR="00A54928" w:rsidRPr="00F81ECC" w:rsidRDefault="00A54928" w:rsidP="00A54928">
      <w:pPr>
        <w:spacing w:after="0"/>
        <w:ind w:firstLine="567"/>
        <w:jc w:val="both"/>
        <w:rPr>
          <w:rFonts w:ascii="Times New Roman" w:hAnsi="Times New Roman"/>
          <w:sz w:val="24"/>
          <w:szCs w:val="24"/>
        </w:rPr>
      </w:pPr>
      <w:r w:rsidRPr="00F81ECC">
        <w:rPr>
          <w:rFonts w:ascii="Times New Roman" w:hAnsi="Times New Roman"/>
          <w:sz w:val="24"/>
          <w:szCs w:val="24"/>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A54928"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Pr="00F81ECC">
        <w:rPr>
          <w:rFonts w:ascii="Times New Roman" w:hAnsi="Times New Roman"/>
          <w:sz w:val="24"/>
          <w:szCs w:val="24"/>
        </w:rPr>
        <w:t xml:space="preserve"> </w:t>
      </w:r>
      <w:r w:rsidRPr="004934B5">
        <w:rPr>
          <w:rFonts w:ascii="Times New Roman" w:hAnsi="Times New Roman"/>
          <w:sz w:val="24"/>
          <w:szCs w:val="24"/>
        </w:rPr>
        <w:t xml:space="preserve">Федерального государственного образовательного стандарта дошкольного образования (далее – ФГОС ДО). </w:t>
      </w:r>
    </w:p>
    <w:p w:rsidR="00A54928" w:rsidRPr="00942127" w:rsidRDefault="00A54928" w:rsidP="00A54928">
      <w:pPr>
        <w:spacing w:after="0"/>
        <w:ind w:firstLine="567"/>
        <w:jc w:val="both"/>
        <w:rPr>
          <w:rFonts w:ascii="Times New Roman" w:hAnsi="Times New Roman"/>
          <w:sz w:val="24"/>
          <w:szCs w:val="24"/>
        </w:rPr>
      </w:pPr>
    </w:p>
    <w:p w:rsidR="00A54928" w:rsidRDefault="00A54928" w:rsidP="00A54928">
      <w:pPr>
        <w:spacing w:after="0"/>
        <w:jc w:val="center"/>
        <w:rPr>
          <w:rFonts w:ascii="Times New Roman" w:hAnsi="Times New Roman"/>
          <w:b/>
          <w:sz w:val="28"/>
          <w:szCs w:val="28"/>
        </w:rPr>
      </w:pPr>
    </w:p>
    <w:p w:rsidR="00A54928" w:rsidRPr="00942127" w:rsidRDefault="00A54928" w:rsidP="009573C0">
      <w:pPr>
        <w:numPr>
          <w:ilvl w:val="2"/>
          <w:numId w:val="46"/>
        </w:numPr>
        <w:spacing w:after="0"/>
        <w:jc w:val="center"/>
        <w:rPr>
          <w:rFonts w:ascii="Times New Roman" w:hAnsi="Times New Roman"/>
          <w:b/>
          <w:sz w:val="28"/>
          <w:szCs w:val="28"/>
        </w:rPr>
      </w:pPr>
      <w:r w:rsidRPr="00942127">
        <w:rPr>
          <w:rFonts w:ascii="Times New Roman" w:hAnsi="Times New Roman"/>
          <w:b/>
          <w:sz w:val="28"/>
          <w:szCs w:val="28"/>
        </w:rPr>
        <w:t>Цели и задачи реализации</w:t>
      </w:r>
    </w:p>
    <w:p w:rsidR="00A54928" w:rsidRPr="00942127" w:rsidRDefault="00A54928" w:rsidP="00A54928">
      <w:pPr>
        <w:spacing w:after="0"/>
        <w:jc w:val="center"/>
        <w:rPr>
          <w:rFonts w:ascii="Times New Roman" w:hAnsi="Times New Roman"/>
          <w:b/>
          <w:sz w:val="28"/>
          <w:szCs w:val="28"/>
        </w:rPr>
      </w:pPr>
      <w:r>
        <w:rPr>
          <w:rFonts w:ascii="Times New Roman" w:hAnsi="Times New Roman"/>
          <w:b/>
          <w:sz w:val="28"/>
          <w:szCs w:val="28"/>
        </w:rPr>
        <w:t>основной об</w:t>
      </w:r>
      <w:r w:rsidRPr="00942127">
        <w:rPr>
          <w:rFonts w:ascii="Times New Roman" w:hAnsi="Times New Roman"/>
          <w:b/>
          <w:sz w:val="28"/>
          <w:szCs w:val="28"/>
        </w:rPr>
        <w:t xml:space="preserve">разовательной Программы </w:t>
      </w:r>
      <w:r w:rsidR="00EA6D0E">
        <w:rPr>
          <w:rFonts w:ascii="Times New Roman" w:hAnsi="Times New Roman"/>
          <w:b/>
          <w:sz w:val="28"/>
          <w:szCs w:val="28"/>
        </w:rPr>
        <w:t>МБДОУ №3 «Городок чудес</w:t>
      </w:r>
      <w:r>
        <w:rPr>
          <w:rFonts w:ascii="Times New Roman" w:hAnsi="Times New Roman"/>
          <w:b/>
          <w:sz w:val="28"/>
          <w:szCs w:val="28"/>
        </w:rPr>
        <w:t>»</w:t>
      </w:r>
    </w:p>
    <w:p w:rsidR="00A54928" w:rsidRPr="00942127" w:rsidRDefault="00A54928" w:rsidP="00A54928">
      <w:pPr>
        <w:spacing w:after="0"/>
        <w:jc w:val="center"/>
        <w:rPr>
          <w:rFonts w:ascii="Times New Roman" w:hAnsi="Times New Roman"/>
          <w:b/>
          <w:sz w:val="28"/>
          <w:szCs w:val="28"/>
        </w:rPr>
      </w:pPr>
      <w:r w:rsidRPr="00942127">
        <w:rPr>
          <w:rFonts w:ascii="Times New Roman" w:hAnsi="Times New Roman"/>
          <w:b/>
          <w:sz w:val="28"/>
          <w:szCs w:val="28"/>
        </w:rPr>
        <w:t xml:space="preserve"> (далее Программа)</w:t>
      </w:r>
    </w:p>
    <w:p w:rsidR="00A54928" w:rsidRDefault="00A54928" w:rsidP="00A54928">
      <w:pPr>
        <w:pStyle w:val="a3"/>
        <w:spacing w:line="276" w:lineRule="auto"/>
        <w:ind w:firstLine="709"/>
        <w:rPr>
          <w:rFonts w:ascii="Times New Roman" w:hAnsi="Times New Roman" w:cs="Times New Roman"/>
          <w:color w:val="auto"/>
          <w:sz w:val="24"/>
          <w:szCs w:val="24"/>
        </w:rPr>
      </w:pPr>
      <w:r w:rsidRPr="00651B38">
        <w:rPr>
          <w:rFonts w:ascii="Times New Roman" w:hAnsi="Times New Roman" w:cs="Times New Roman"/>
          <w:b/>
          <w:bCs/>
          <w:color w:val="auto"/>
          <w:sz w:val="24"/>
          <w:szCs w:val="24"/>
        </w:rPr>
        <w:t>Цель реализации</w:t>
      </w:r>
      <w:r w:rsidRPr="00651B38">
        <w:rPr>
          <w:rFonts w:ascii="Times New Roman" w:hAnsi="Times New Roman" w:cs="Times New Roman"/>
          <w:color w:val="auto"/>
          <w:sz w:val="24"/>
          <w:szCs w:val="24"/>
        </w:rPr>
        <w:t xml:space="preserve"> примерной основной образовательной программы дошкольного общего образования – обеспечение выполнения требований ФГОС ДО.</w:t>
      </w:r>
    </w:p>
    <w:p w:rsidR="00A54928" w:rsidRPr="004934B5"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w:t>
      </w:r>
      <w:r>
        <w:rPr>
          <w:rFonts w:ascii="Times New Roman" w:hAnsi="Times New Roman" w:cs="Times New Roman"/>
          <w:sz w:val="24"/>
          <w:szCs w:val="24"/>
        </w:rPr>
        <w:t>следующих задач</w:t>
      </w:r>
      <w:r w:rsidRPr="0028726F">
        <w:rPr>
          <w:rFonts w:ascii="Times New Roman" w:hAnsi="Times New Roman" w:cs="Times New Roman"/>
          <w:sz w:val="24"/>
          <w:szCs w:val="24"/>
        </w:rPr>
        <w:t>:</w:t>
      </w:r>
    </w:p>
    <w:p w:rsidR="00A54928" w:rsidRPr="004934B5" w:rsidRDefault="00A54928" w:rsidP="00A54928">
      <w:pPr>
        <w:pStyle w:val="a3"/>
        <w:spacing w:line="276" w:lineRule="auto"/>
        <w:ind w:firstLine="709"/>
        <w:rPr>
          <w:rFonts w:ascii="Times New Roman" w:hAnsi="Times New Roman" w:cs="Times New Roman"/>
          <w:color w:val="auto"/>
          <w:sz w:val="24"/>
          <w:szCs w:val="24"/>
        </w:rPr>
      </w:pPr>
      <w:r w:rsidRPr="004934B5">
        <w:rPr>
          <w:rFonts w:ascii="Times New Roman" w:hAnsi="Times New Roman" w:cs="Times New Roman"/>
          <w:b/>
          <w:bCs/>
          <w:color w:val="auto"/>
          <w:sz w:val="24"/>
          <w:szCs w:val="24"/>
        </w:rPr>
        <w:t>1.1. Задачи реализации Программы</w:t>
      </w:r>
      <w:r w:rsidRPr="004934B5">
        <w:rPr>
          <w:rFonts w:ascii="Times New Roman" w:hAnsi="Times New Roman" w:cs="Times New Roman"/>
          <w:color w:val="auto"/>
          <w:sz w:val="24"/>
          <w:szCs w:val="24"/>
        </w:rPr>
        <w:t>:</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r w:rsidR="00EA6D0E" w:rsidRPr="0028726F">
        <w:rPr>
          <w:rFonts w:ascii="Times New Roman" w:hAnsi="Times New Roman" w:cs="Times New Roman"/>
          <w:sz w:val="24"/>
          <w:szCs w:val="24"/>
        </w:rPr>
        <w:t>принятых в обществе правил,</w:t>
      </w:r>
      <w:r w:rsidRPr="0028726F">
        <w:rPr>
          <w:rFonts w:ascii="Times New Roman" w:hAnsi="Times New Roman" w:cs="Times New Roman"/>
          <w:sz w:val="24"/>
          <w:szCs w:val="24"/>
        </w:rPr>
        <w:t xml:space="preserve"> и норм поведения в интересах человека, семьи, общества;</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7) обеспечения вариативности и разнообразия содержания Программ</w:t>
      </w:r>
      <w:r>
        <w:rPr>
          <w:rFonts w:ascii="Times New Roman" w:hAnsi="Times New Roman" w:cs="Times New Roman"/>
          <w:sz w:val="24"/>
          <w:szCs w:val="24"/>
        </w:rPr>
        <w:t>ы</w:t>
      </w:r>
      <w:r w:rsidRPr="0028726F">
        <w:rPr>
          <w:rFonts w:ascii="Times New Roman" w:hAnsi="Times New Roman" w:cs="Times New Roman"/>
          <w:sz w:val="24"/>
          <w:szCs w:val="24"/>
        </w:rPr>
        <w:t xml:space="preserve">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w:t>
      </w:r>
      <w:r w:rsidRPr="0028726F">
        <w:rPr>
          <w:rFonts w:ascii="Times New Roman" w:hAnsi="Times New Roman" w:cs="Times New Roman"/>
          <w:sz w:val="24"/>
          <w:szCs w:val="24"/>
        </w:rPr>
        <w:lastRenderedPageBreak/>
        <w:t>состояния здоровья детей;</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A54928"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 Программа направлена на:</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A54928" w:rsidRDefault="00A54928" w:rsidP="00A54928">
      <w:pPr>
        <w:pStyle w:val="ConsPlusNormal"/>
        <w:ind w:firstLine="540"/>
        <w:jc w:val="both"/>
        <w:rPr>
          <w:rFonts w:ascii="Times New Roman" w:hAnsi="Times New Roman" w:cs="Times New Roman"/>
          <w:sz w:val="24"/>
          <w:szCs w:val="24"/>
        </w:rPr>
      </w:pPr>
      <w:bookmarkStart w:id="1" w:name="Par103"/>
      <w:bookmarkEnd w:id="1"/>
    </w:p>
    <w:p w:rsidR="00A54928" w:rsidRDefault="00A54928" w:rsidP="00A54928">
      <w:pPr>
        <w:pStyle w:val="ConsPlusNormal"/>
        <w:ind w:firstLine="540"/>
        <w:jc w:val="both"/>
        <w:rPr>
          <w:rFonts w:ascii="Times New Roman" w:hAnsi="Times New Roman" w:cs="Times New Roman"/>
          <w:b/>
          <w:sz w:val="24"/>
          <w:szCs w:val="24"/>
        </w:rPr>
      </w:pP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Для достижения целей Программы первостепенное значение имеют:</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-забота о здоровье, эмоциональном благополучии и </w:t>
      </w:r>
      <w:r w:rsidR="00EA6D0E" w:rsidRPr="00651B38">
        <w:rPr>
          <w:rFonts w:ascii="Times New Roman" w:hAnsi="Times New Roman"/>
          <w:sz w:val="24"/>
          <w:szCs w:val="24"/>
        </w:rPr>
        <w:t>своевременном всестороннем</w:t>
      </w:r>
      <w:r w:rsidRPr="00651B38">
        <w:rPr>
          <w:rFonts w:ascii="Times New Roman" w:hAnsi="Times New Roman"/>
          <w:sz w:val="24"/>
          <w:szCs w:val="24"/>
        </w:rPr>
        <w:t xml:space="preserve"> развитии каждого ребенка;</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-создание в группе атмосферы гуманного и </w:t>
      </w:r>
      <w:r w:rsidR="00EA6D0E" w:rsidRPr="00651B38">
        <w:rPr>
          <w:rFonts w:ascii="Times New Roman" w:hAnsi="Times New Roman"/>
          <w:sz w:val="24"/>
          <w:szCs w:val="24"/>
        </w:rPr>
        <w:t>доброжелательного отношения ко</w:t>
      </w:r>
      <w:r w:rsidRPr="00651B38">
        <w:rPr>
          <w:rFonts w:ascii="Times New Roman" w:hAnsi="Times New Roman"/>
          <w:sz w:val="24"/>
          <w:szCs w:val="24"/>
        </w:rPr>
        <w:t xml:space="preserve"> всем воспитанникам, что позволяет </w:t>
      </w:r>
      <w:r w:rsidR="00EA6D0E" w:rsidRPr="00651B38">
        <w:rPr>
          <w:rFonts w:ascii="Times New Roman" w:hAnsi="Times New Roman"/>
          <w:sz w:val="24"/>
          <w:szCs w:val="24"/>
        </w:rPr>
        <w:t>растить их</w:t>
      </w:r>
      <w:r w:rsidRPr="00651B38">
        <w:rPr>
          <w:rFonts w:ascii="Times New Roman" w:hAnsi="Times New Roman"/>
          <w:sz w:val="24"/>
          <w:szCs w:val="24"/>
        </w:rPr>
        <w:t xml:space="preserve"> общительными, добрыми и любознательными, инициативными, стремящимися к самостоятельному творчеству;</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-максимальное </w:t>
      </w:r>
      <w:r w:rsidR="00EA6D0E" w:rsidRPr="00651B38">
        <w:rPr>
          <w:rFonts w:ascii="Times New Roman" w:hAnsi="Times New Roman"/>
          <w:sz w:val="24"/>
          <w:szCs w:val="24"/>
        </w:rPr>
        <w:t>использование различных</w:t>
      </w:r>
      <w:r w:rsidRPr="00651B38">
        <w:rPr>
          <w:rFonts w:ascii="Times New Roman" w:hAnsi="Times New Roman"/>
          <w:sz w:val="24"/>
          <w:szCs w:val="24"/>
        </w:rPr>
        <w:t xml:space="preserve"> видов детской деятельности, их интеграция в целях повышения эффективности воспитательно-образовательного процесса;</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творческая организация воспитательно-образовательного процесса;</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 вариативность использования образовательного материала, позволяющая развивать творчество в </w:t>
      </w:r>
      <w:r w:rsidR="00EA6D0E" w:rsidRPr="00651B38">
        <w:rPr>
          <w:rFonts w:ascii="Times New Roman" w:hAnsi="Times New Roman"/>
          <w:sz w:val="24"/>
          <w:szCs w:val="24"/>
        </w:rPr>
        <w:t>соответствии с</w:t>
      </w:r>
      <w:r w:rsidRPr="00651B38">
        <w:rPr>
          <w:rFonts w:ascii="Times New Roman" w:hAnsi="Times New Roman"/>
          <w:sz w:val="24"/>
          <w:szCs w:val="24"/>
        </w:rPr>
        <w:t xml:space="preserve"> интересами и наклонностями каждого ребенка;</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уважительное отношение к результатам детского творчества;</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 единство подходов в воспитании </w:t>
      </w:r>
      <w:r w:rsidR="00EA6D0E" w:rsidRPr="00651B38">
        <w:rPr>
          <w:rFonts w:ascii="Times New Roman" w:hAnsi="Times New Roman"/>
          <w:sz w:val="24"/>
          <w:szCs w:val="24"/>
        </w:rPr>
        <w:t>детей в</w:t>
      </w:r>
      <w:r w:rsidRPr="00651B38">
        <w:rPr>
          <w:rFonts w:ascii="Times New Roman" w:hAnsi="Times New Roman"/>
          <w:sz w:val="24"/>
          <w:szCs w:val="24"/>
        </w:rPr>
        <w:t xml:space="preserve"> условиях дошкольного образовательного учреждения и семьи;</w:t>
      </w:r>
    </w:p>
    <w:p w:rsidR="00A54928" w:rsidRPr="00651B38" w:rsidRDefault="00A54928" w:rsidP="00A54928">
      <w:pPr>
        <w:pStyle w:val="afb"/>
        <w:jc w:val="both"/>
        <w:rPr>
          <w:rFonts w:ascii="Times New Roman" w:hAnsi="Times New Roman"/>
          <w:sz w:val="24"/>
          <w:szCs w:val="24"/>
        </w:rPr>
      </w:pPr>
      <w:r w:rsidRPr="00651B38">
        <w:rPr>
          <w:rFonts w:ascii="Times New Roman" w:hAnsi="Times New Roman"/>
          <w:sz w:val="24"/>
          <w:szCs w:val="24"/>
        </w:rPr>
        <w:t xml:space="preserve">- соблюдение в работе детского сада </w:t>
      </w:r>
      <w:r w:rsidR="00EA6D0E" w:rsidRPr="00651B38">
        <w:rPr>
          <w:rFonts w:ascii="Times New Roman" w:hAnsi="Times New Roman"/>
          <w:sz w:val="24"/>
          <w:szCs w:val="24"/>
        </w:rPr>
        <w:t>и начальной</w:t>
      </w:r>
      <w:r w:rsidRPr="00651B38">
        <w:rPr>
          <w:rFonts w:ascii="Times New Roman" w:hAnsi="Times New Roman"/>
          <w:sz w:val="24"/>
          <w:szCs w:val="24"/>
        </w:rPr>
        <w:t xml:space="preserve">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A54928" w:rsidRDefault="00A54928" w:rsidP="0068611B">
      <w:pPr>
        <w:pStyle w:val="ConsPlusNormal"/>
        <w:ind w:firstLine="0"/>
        <w:jc w:val="both"/>
        <w:rPr>
          <w:rFonts w:ascii="Times New Roman" w:hAnsi="Times New Roman" w:cs="Times New Roman"/>
          <w:sz w:val="24"/>
          <w:szCs w:val="24"/>
        </w:rPr>
      </w:pPr>
    </w:p>
    <w:p w:rsidR="00A54928" w:rsidRDefault="00A54928" w:rsidP="00A54928">
      <w:pPr>
        <w:pStyle w:val="ConsPlusNormal"/>
        <w:jc w:val="both"/>
        <w:rPr>
          <w:rFonts w:ascii="Times New Roman" w:hAnsi="Times New Roman" w:cs="Times New Roman"/>
          <w:sz w:val="24"/>
          <w:szCs w:val="24"/>
        </w:rPr>
      </w:pPr>
    </w:p>
    <w:p w:rsidR="00A54928" w:rsidRDefault="00A54928" w:rsidP="00A54928">
      <w:pPr>
        <w:pStyle w:val="ConsPlusNormal"/>
        <w:jc w:val="both"/>
        <w:rPr>
          <w:rFonts w:ascii="Times New Roman" w:hAnsi="Times New Roman" w:cs="Times New Roman"/>
          <w:sz w:val="24"/>
          <w:szCs w:val="24"/>
        </w:rPr>
      </w:pPr>
    </w:p>
    <w:p w:rsidR="00A54928" w:rsidRPr="002906EF" w:rsidRDefault="00A54928" w:rsidP="00A54928">
      <w:pPr>
        <w:spacing w:after="0"/>
        <w:jc w:val="center"/>
        <w:rPr>
          <w:rFonts w:ascii="Times New Roman" w:hAnsi="Times New Roman"/>
          <w:b/>
          <w:sz w:val="28"/>
          <w:szCs w:val="28"/>
        </w:rPr>
      </w:pPr>
      <w:r w:rsidRPr="002906EF">
        <w:rPr>
          <w:rFonts w:ascii="Times New Roman" w:hAnsi="Times New Roman"/>
          <w:b/>
          <w:sz w:val="28"/>
          <w:szCs w:val="28"/>
        </w:rPr>
        <w:t>1.1.2. Принципы и подходы к формированию</w:t>
      </w:r>
    </w:p>
    <w:p w:rsidR="00A54928" w:rsidRPr="002906EF" w:rsidRDefault="00A54928" w:rsidP="00A54928">
      <w:pPr>
        <w:spacing w:after="0"/>
        <w:jc w:val="center"/>
        <w:rPr>
          <w:rFonts w:ascii="Times New Roman" w:hAnsi="Times New Roman"/>
          <w:b/>
          <w:sz w:val="28"/>
          <w:szCs w:val="28"/>
        </w:rPr>
      </w:pPr>
      <w:r w:rsidRPr="002906EF">
        <w:rPr>
          <w:rFonts w:ascii="Times New Roman" w:hAnsi="Times New Roman"/>
          <w:b/>
          <w:sz w:val="28"/>
          <w:szCs w:val="28"/>
        </w:rPr>
        <w:t>Программы</w:t>
      </w:r>
    </w:p>
    <w:p w:rsidR="00A54928" w:rsidRPr="004934B5" w:rsidRDefault="00A54928" w:rsidP="00A54928">
      <w:pPr>
        <w:pStyle w:val="a3"/>
        <w:spacing w:line="276" w:lineRule="auto"/>
        <w:ind w:firstLine="709"/>
        <w:rPr>
          <w:rFonts w:ascii="Times New Roman" w:hAnsi="Times New Roman" w:cs="Times New Roman"/>
          <w:color w:val="auto"/>
          <w:sz w:val="24"/>
          <w:szCs w:val="24"/>
        </w:rPr>
      </w:pPr>
      <w:r w:rsidRPr="004934B5">
        <w:rPr>
          <w:rFonts w:ascii="Times New Roman" w:hAnsi="Times New Roman" w:cs="Times New Roman"/>
          <w:bCs/>
          <w:color w:val="auto"/>
          <w:sz w:val="24"/>
          <w:szCs w:val="24"/>
        </w:rPr>
        <w:t xml:space="preserve">В основе реализации </w:t>
      </w:r>
      <w:r>
        <w:rPr>
          <w:rFonts w:ascii="Times New Roman" w:hAnsi="Times New Roman" w:cs="Times New Roman"/>
          <w:bCs/>
          <w:color w:val="auto"/>
          <w:sz w:val="24"/>
          <w:szCs w:val="24"/>
        </w:rPr>
        <w:t>о</w:t>
      </w:r>
      <w:r w:rsidRPr="004934B5">
        <w:rPr>
          <w:rFonts w:ascii="Times New Roman" w:hAnsi="Times New Roman" w:cs="Times New Roman"/>
          <w:bCs/>
          <w:color w:val="auto"/>
          <w:sz w:val="24"/>
          <w:szCs w:val="24"/>
        </w:rPr>
        <w:t>сновной образовательной программы лежит культурно</w:t>
      </w:r>
      <w:r>
        <w:rPr>
          <w:rFonts w:ascii="Times New Roman" w:hAnsi="Times New Roman" w:cs="Times New Roman"/>
          <w:bCs/>
          <w:color w:val="auto"/>
          <w:sz w:val="24"/>
          <w:szCs w:val="24"/>
        </w:rPr>
        <w:t xml:space="preserve"> </w:t>
      </w:r>
      <w:r w:rsidRPr="004934B5">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4934B5">
        <w:rPr>
          <w:rFonts w:ascii="Times New Roman" w:hAnsi="Times New Roman" w:cs="Times New Roman"/>
          <w:bCs/>
          <w:color w:val="auto"/>
          <w:sz w:val="24"/>
          <w:szCs w:val="24"/>
        </w:rPr>
        <w:t>исторический и системно</w:t>
      </w:r>
      <w:r>
        <w:rPr>
          <w:rFonts w:ascii="Times New Roman" w:hAnsi="Times New Roman" w:cs="Times New Roman"/>
          <w:bCs/>
          <w:color w:val="auto"/>
          <w:sz w:val="24"/>
          <w:szCs w:val="24"/>
        </w:rPr>
        <w:t xml:space="preserve"> </w:t>
      </w:r>
      <w:r w:rsidRPr="004934B5">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4934B5">
        <w:rPr>
          <w:rFonts w:ascii="Times New Roman" w:hAnsi="Times New Roman" w:cs="Times New Roman"/>
          <w:bCs/>
          <w:color w:val="auto"/>
          <w:sz w:val="24"/>
          <w:szCs w:val="24"/>
        </w:rPr>
        <w:t>деятельностный подходы к развитию ребенка, являющиеся методологией ФГОС</w:t>
      </w:r>
      <w:r w:rsidRPr="004934B5">
        <w:rPr>
          <w:rFonts w:ascii="Times New Roman" w:hAnsi="Times New Roman" w:cs="Times New Roman"/>
          <w:color w:val="auto"/>
          <w:sz w:val="24"/>
          <w:szCs w:val="24"/>
        </w:rPr>
        <w:t>, который предполагает:</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 xml:space="preserve">индивидуализацию дошкольного образования </w:t>
      </w:r>
      <w:r w:rsidRPr="00C32BB4">
        <w:rPr>
          <w:rFonts w:ascii="Times New Roman" w:hAnsi="Times New Roman"/>
          <w:spacing w:val="-2"/>
          <w:sz w:val="24"/>
          <w:szCs w:val="24"/>
        </w:rPr>
        <w:t>(в том числе одарённых детей и детей с ограниченными возможностями здоровья)</w:t>
      </w:r>
      <w:r w:rsidRPr="00C32BB4">
        <w:rPr>
          <w:rFonts w:ascii="Times New Roman" w:eastAsia="Times New Roman" w:hAnsi="Times New Roman"/>
          <w:sz w:val="24"/>
          <w:szCs w:val="24"/>
          <w:lang w:eastAsia="ru-RU"/>
        </w:rPr>
        <w:t xml:space="preserve">; </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поддержку инициативы детей в различных видах деятельности;</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партнерство с семьей;</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приобщение детей к социокультурным нормам, традициям семьи, общества и государства;</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возрастную адекватность (соответствия условий, требований, методов возрасту и особенностям развития);</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eastAsia="Times New Roman" w:hAnsi="Times New Roman"/>
          <w:sz w:val="24"/>
          <w:szCs w:val="24"/>
          <w:lang w:eastAsia="ru-RU"/>
        </w:rPr>
        <w:t>учёт этнокультурной ситуации развития детей.</w:t>
      </w:r>
    </w:p>
    <w:p w:rsidR="00A54928" w:rsidRPr="00C32BB4" w:rsidRDefault="00A54928" w:rsidP="00A54928">
      <w:pPr>
        <w:numPr>
          <w:ilvl w:val="0"/>
          <w:numId w:val="1"/>
        </w:numPr>
        <w:spacing w:after="0"/>
        <w:ind w:left="0" w:firstLine="709"/>
        <w:jc w:val="both"/>
        <w:rPr>
          <w:rFonts w:ascii="Times New Roman" w:eastAsia="Times New Roman" w:hAnsi="Times New Roman"/>
          <w:sz w:val="24"/>
          <w:szCs w:val="24"/>
          <w:lang w:eastAsia="ru-RU"/>
        </w:rPr>
      </w:pPr>
      <w:r w:rsidRPr="00C32BB4">
        <w:rPr>
          <w:rFonts w:ascii="Times New Roman" w:hAnsi="Times New Roman"/>
          <w:spacing w:val="2"/>
          <w:sz w:val="24"/>
          <w:szCs w:val="24"/>
        </w:rPr>
        <w:t xml:space="preserve">обеспечение преемственности дошкольного общего и начального </w:t>
      </w:r>
      <w:r w:rsidRPr="00C32BB4">
        <w:rPr>
          <w:rFonts w:ascii="Times New Roman" w:hAnsi="Times New Roman"/>
          <w:sz w:val="24"/>
          <w:szCs w:val="24"/>
        </w:rPr>
        <w:t>общего образования.</w:t>
      </w:r>
    </w:p>
    <w:p w:rsidR="00A54928" w:rsidRPr="004934B5" w:rsidRDefault="00A54928" w:rsidP="00A54928">
      <w:pPr>
        <w:spacing w:after="0"/>
        <w:ind w:firstLine="709"/>
        <w:contextualSpacing/>
        <w:jc w:val="both"/>
        <w:rPr>
          <w:rFonts w:ascii="Times New Roman" w:eastAsia="Times New Roman" w:hAnsi="Times New Roman"/>
          <w:sz w:val="24"/>
          <w:szCs w:val="24"/>
          <w:lang w:eastAsia="ru-RU"/>
        </w:rPr>
      </w:pPr>
      <w:r>
        <w:rPr>
          <w:rFonts w:ascii="Times New Roman" w:hAnsi="Times New Roman"/>
          <w:bCs/>
          <w:spacing w:val="4"/>
          <w:sz w:val="24"/>
          <w:szCs w:val="24"/>
        </w:rPr>
        <w:t>О</w:t>
      </w:r>
      <w:r w:rsidRPr="004934B5">
        <w:rPr>
          <w:rFonts w:ascii="Times New Roman" w:hAnsi="Times New Roman"/>
          <w:bCs/>
          <w:spacing w:val="4"/>
          <w:sz w:val="24"/>
          <w:szCs w:val="24"/>
        </w:rPr>
        <w:t xml:space="preserve">бразовательная программа формируется </w:t>
      </w:r>
      <w:r w:rsidRPr="004934B5">
        <w:rPr>
          <w:rFonts w:ascii="Times New Roman" w:hAnsi="Times New Roman"/>
          <w:bCs/>
          <w:spacing w:val="2"/>
          <w:sz w:val="24"/>
          <w:szCs w:val="24"/>
        </w:rPr>
        <w:t xml:space="preserve">с </w:t>
      </w:r>
      <w:r w:rsidRPr="004934B5">
        <w:rPr>
          <w:rFonts w:ascii="Times New Roman" w:hAnsi="Times New Roman"/>
          <w:bCs/>
          <w:sz w:val="24"/>
          <w:szCs w:val="24"/>
        </w:rPr>
        <w:t>учётом особенностей базового уровня системы общего образования с целью</w:t>
      </w:r>
      <w:r>
        <w:rPr>
          <w:rFonts w:ascii="Times New Roman" w:hAnsi="Times New Roman"/>
          <w:bCs/>
          <w:sz w:val="24"/>
          <w:szCs w:val="24"/>
        </w:rPr>
        <w:t xml:space="preserve"> </w:t>
      </w:r>
      <w:r w:rsidRPr="004934B5">
        <w:rPr>
          <w:rFonts w:ascii="Times New Roman" w:eastAsia="Times New Roman" w:hAnsi="Times New Roman"/>
          <w:sz w:val="24"/>
          <w:szCs w:val="24"/>
          <w:lang w:eastAsia="ru-RU"/>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A54928" w:rsidRPr="001454A9" w:rsidRDefault="00A54928" w:rsidP="00A54928">
      <w:pPr>
        <w:pStyle w:val="a7"/>
        <w:spacing w:after="0"/>
        <w:ind w:left="0" w:firstLine="709"/>
        <w:contextualSpacing w:val="0"/>
        <w:jc w:val="both"/>
        <w:rPr>
          <w:rFonts w:ascii="Times New Roman" w:hAnsi="Times New Roman"/>
          <w:sz w:val="24"/>
          <w:szCs w:val="24"/>
        </w:rPr>
      </w:pPr>
      <w:r w:rsidRPr="001454A9">
        <w:rPr>
          <w:rFonts w:ascii="Times New Roman" w:hAnsi="Times New Roman"/>
          <w:sz w:val="24"/>
          <w:szCs w:val="24"/>
        </w:rPr>
        <w:t xml:space="preserve">Учитываются также возраст детей и необходимость реализации образовательных задач в определенных видах деятельности. </w:t>
      </w:r>
    </w:p>
    <w:p w:rsidR="00A54928" w:rsidRPr="00C32BB4" w:rsidRDefault="00A54928" w:rsidP="00A54928">
      <w:pPr>
        <w:pStyle w:val="a7"/>
        <w:spacing w:after="0"/>
        <w:ind w:left="0" w:firstLine="709"/>
        <w:contextualSpacing w:val="0"/>
        <w:jc w:val="both"/>
        <w:rPr>
          <w:rFonts w:ascii="Times New Roman" w:hAnsi="Times New Roman"/>
          <w:sz w:val="24"/>
          <w:szCs w:val="24"/>
        </w:rPr>
      </w:pPr>
      <w:r w:rsidRPr="00C32BB4">
        <w:rPr>
          <w:rFonts w:ascii="Times New Roman" w:hAnsi="Times New Roman"/>
          <w:sz w:val="24"/>
          <w:szCs w:val="24"/>
        </w:rPr>
        <w:t>Д</w:t>
      </w:r>
      <w:r w:rsidRPr="00C32BB4">
        <w:rPr>
          <w:rFonts w:ascii="Times New Roman" w:eastAsia="Times New Roman" w:hAnsi="Times New Roman"/>
          <w:sz w:val="24"/>
          <w:szCs w:val="24"/>
          <w:lang w:eastAsia="ru-RU"/>
        </w:rPr>
        <w:t xml:space="preserve">ля детей раннего возраста это:  </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A54928" w:rsidRPr="001454A9" w:rsidRDefault="00A54928" w:rsidP="00A54928">
      <w:pPr>
        <w:pStyle w:val="a7"/>
        <w:spacing w:after="0"/>
        <w:ind w:left="0" w:firstLine="709"/>
        <w:contextualSpacing w:val="0"/>
        <w:jc w:val="both"/>
        <w:rPr>
          <w:rFonts w:ascii="Times New Roman" w:hAnsi="Times New Roman"/>
          <w:color w:val="FF0000"/>
          <w:sz w:val="24"/>
          <w:szCs w:val="24"/>
        </w:rPr>
      </w:pPr>
    </w:p>
    <w:p w:rsidR="00A54928" w:rsidRPr="001454A9" w:rsidRDefault="00A54928" w:rsidP="00A54928">
      <w:pPr>
        <w:pStyle w:val="a7"/>
        <w:spacing w:after="0"/>
        <w:ind w:left="0" w:firstLine="709"/>
        <w:contextualSpacing w:val="0"/>
        <w:jc w:val="both"/>
        <w:rPr>
          <w:rFonts w:ascii="Times New Roman" w:hAnsi="Times New Roman"/>
          <w:sz w:val="24"/>
          <w:szCs w:val="24"/>
        </w:rPr>
      </w:pPr>
      <w:r w:rsidRPr="001454A9">
        <w:rPr>
          <w:rFonts w:ascii="Times New Roman" w:hAnsi="Times New Roman"/>
          <w:sz w:val="24"/>
          <w:szCs w:val="24"/>
        </w:rPr>
        <w:t>Д</w:t>
      </w:r>
      <w:r w:rsidRPr="001454A9">
        <w:rPr>
          <w:rFonts w:ascii="Times New Roman" w:eastAsia="Times New Roman" w:hAnsi="Times New Roman"/>
          <w:sz w:val="24"/>
          <w:szCs w:val="24"/>
          <w:lang w:eastAsia="ru-RU"/>
        </w:rPr>
        <w:t xml:space="preserve">ля детей дошкольного возраста это: </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коммуникативная (общение и взаимодействие со взрослыми и сверстниками);</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w:t>
      </w:r>
    </w:p>
    <w:p w:rsidR="00A54928"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w:t>
      </w:r>
    </w:p>
    <w:p w:rsidR="00A54928" w:rsidRPr="001454A9" w:rsidRDefault="00A54928" w:rsidP="00A5492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454A9">
        <w:rPr>
          <w:rFonts w:ascii="Times New Roman" w:eastAsia="Times New Roman" w:hAnsi="Times New Roman"/>
          <w:sz w:val="24"/>
          <w:szCs w:val="24"/>
          <w:lang w:eastAsia="ru-RU"/>
        </w:rPr>
        <w:t>элементарный бытовой труд (в помещении и на улице);</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конструирование из разного материала, включая конструкторы, модули, бумагу, природный и иной материал;</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изобразительная (рисования, лепки, аппликации);</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54928" w:rsidRPr="001454A9"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 двигательная (овладение основными движениями) активность ребенка.</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1454A9">
        <w:rPr>
          <w:rFonts w:ascii="Times New Roman" w:eastAsia="Times New Roman" w:hAnsi="Times New Roman"/>
          <w:sz w:val="24"/>
          <w:szCs w:val="24"/>
          <w:lang w:eastAsia="ru-RU"/>
        </w:rPr>
        <w:t>Для успешной</w:t>
      </w:r>
      <w:r w:rsidRPr="004934B5">
        <w:rPr>
          <w:rFonts w:ascii="Times New Roman" w:eastAsia="Times New Roman" w:hAnsi="Times New Roman"/>
          <w:sz w:val="24"/>
          <w:szCs w:val="24"/>
          <w:lang w:eastAsia="ru-RU"/>
        </w:rPr>
        <w:t xml:space="preserve"> реализации Программы обеспечены следующие психолого-педагогические условия: </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поддержка инициативы и самостоятельности детей в специфических для них видах деятельности;</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возможность выбора детьми материалов, видов активности, участников совместной деятельности и общения;</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защита детей от всех форм физического и психического насилия</w:t>
      </w:r>
      <w:r w:rsidRPr="004934B5">
        <w:rPr>
          <w:rFonts w:ascii="Times New Roman" w:eastAsia="Times New Roman" w:hAnsi="Times New Roman"/>
          <w:sz w:val="24"/>
          <w:szCs w:val="24"/>
          <w:vertAlign w:val="superscript"/>
          <w:lang w:eastAsia="ru-RU"/>
        </w:rPr>
        <w:footnoteReference w:id="1"/>
      </w:r>
      <w:r w:rsidRPr="004934B5">
        <w:rPr>
          <w:rFonts w:ascii="Times New Roman" w:eastAsia="Times New Roman" w:hAnsi="Times New Roman"/>
          <w:sz w:val="24"/>
          <w:szCs w:val="24"/>
          <w:lang w:eastAsia="ru-RU"/>
        </w:rPr>
        <w:t xml:space="preserve">; </w:t>
      </w:r>
    </w:p>
    <w:p w:rsidR="00A54928" w:rsidRPr="004934B5" w:rsidRDefault="00A54928" w:rsidP="00A54928">
      <w:pPr>
        <w:spacing w:after="0"/>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поддержка </w:t>
      </w:r>
      <w:r>
        <w:rPr>
          <w:rFonts w:ascii="Times New Roman" w:eastAsia="Times New Roman" w:hAnsi="Times New Roman"/>
          <w:sz w:val="24"/>
          <w:szCs w:val="24"/>
          <w:lang w:eastAsia="ru-RU"/>
        </w:rPr>
        <w:t>ДОО</w:t>
      </w:r>
      <w:r w:rsidRPr="004934B5">
        <w:rPr>
          <w:rFonts w:ascii="Times New Roman" w:eastAsia="Times New Roman" w:hAnsi="Times New Roman"/>
          <w:sz w:val="24"/>
          <w:szCs w:val="24"/>
          <w:lang w:eastAsia="ru-RU"/>
        </w:rPr>
        <w:t xml:space="preserve">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A54928" w:rsidRPr="004934B5" w:rsidRDefault="00A54928" w:rsidP="00A54928">
      <w:pPr>
        <w:spacing w:after="0"/>
        <w:ind w:firstLine="709"/>
        <w:jc w:val="both"/>
        <w:rPr>
          <w:rFonts w:ascii="Times New Roman" w:eastAsia="HiddenHorzOCR" w:hAnsi="Times New Roman"/>
          <w:sz w:val="24"/>
          <w:szCs w:val="24"/>
          <w:lang w:eastAsia="ru-RU"/>
        </w:rPr>
      </w:pPr>
      <w:r w:rsidRPr="004934B5">
        <w:rPr>
          <w:rFonts w:ascii="Times New Roman" w:eastAsia="HiddenHorzOCR" w:hAnsi="Times New Roman"/>
          <w:sz w:val="24"/>
          <w:szCs w:val="24"/>
          <w:lang w:eastAsia="ru-RU"/>
        </w:rPr>
        <w:t>Для получения качественного образования детьми с ОВЗ в рамках реализации Программы со</w:t>
      </w:r>
      <w:r>
        <w:rPr>
          <w:rFonts w:ascii="Times New Roman" w:eastAsia="HiddenHorzOCR" w:hAnsi="Times New Roman"/>
          <w:sz w:val="24"/>
          <w:szCs w:val="24"/>
          <w:lang w:eastAsia="ru-RU"/>
        </w:rPr>
        <w:t>зданы</w:t>
      </w:r>
      <w:r w:rsidRPr="004934B5">
        <w:rPr>
          <w:rFonts w:ascii="Times New Roman" w:eastAsia="HiddenHorzOCR" w:hAnsi="Times New Roman"/>
          <w:sz w:val="24"/>
          <w:szCs w:val="24"/>
          <w:lang w:eastAsia="ru-RU"/>
        </w:rPr>
        <w:t xml:space="preserve"> необходимые условия для:</w:t>
      </w:r>
    </w:p>
    <w:p w:rsidR="00A54928" w:rsidRPr="004934B5" w:rsidRDefault="00A54928" w:rsidP="00A54928">
      <w:pPr>
        <w:spacing w:after="0"/>
        <w:ind w:firstLine="709"/>
        <w:jc w:val="both"/>
        <w:rPr>
          <w:rFonts w:ascii="Times New Roman" w:eastAsia="HiddenHorzOCR" w:hAnsi="Times New Roman"/>
          <w:sz w:val="24"/>
          <w:szCs w:val="24"/>
          <w:lang w:eastAsia="ru-RU"/>
        </w:rPr>
      </w:pPr>
      <w:r w:rsidRPr="004934B5">
        <w:rPr>
          <w:rFonts w:ascii="Times New Roman" w:eastAsia="HiddenHorzOCR" w:hAnsi="Times New Roman"/>
          <w:sz w:val="24"/>
          <w:szCs w:val="24"/>
          <w:lang w:eastAsia="ru-RU"/>
        </w:rPr>
        <w:t xml:space="preserve">- диагностики и коррекции нарушений развития и социальной их адаптации; </w:t>
      </w:r>
    </w:p>
    <w:p w:rsidR="00A54928" w:rsidRPr="004934B5" w:rsidRDefault="00A54928" w:rsidP="00A54928">
      <w:pPr>
        <w:spacing w:after="0"/>
        <w:ind w:firstLine="709"/>
        <w:jc w:val="both"/>
        <w:rPr>
          <w:rFonts w:ascii="Times New Roman" w:eastAsia="HiddenHorzOCR" w:hAnsi="Times New Roman"/>
          <w:sz w:val="24"/>
          <w:szCs w:val="24"/>
          <w:lang w:eastAsia="ru-RU"/>
        </w:rPr>
      </w:pPr>
      <w:r w:rsidRPr="004934B5">
        <w:rPr>
          <w:rFonts w:ascii="Times New Roman" w:eastAsia="HiddenHorzOCR" w:hAnsi="Times New Roman"/>
          <w:sz w:val="24"/>
          <w:szCs w:val="24"/>
          <w:lang w:eastAsia="ru-RU"/>
        </w:rPr>
        <w:t xml:space="preserve">- 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w:t>
      </w:r>
    </w:p>
    <w:p w:rsidR="00A54928" w:rsidRDefault="00A54928" w:rsidP="00A54928">
      <w:pPr>
        <w:spacing w:after="0"/>
        <w:ind w:firstLine="567"/>
        <w:jc w:val="center"/>
        <w:rPr>
          <w:rFonts w:ascii="Times New Roman" w:hAnsi="Times New Roman"/>
          <w:b/>
          <w:i/>
          <w:sz w:val="24"/>
          <w:szCs w:val="24"/>
        </w:rPr>
      </w:pPr>
    </w:p>
    <w:p w:rsidR="00A54928" w:rsidRPr="004934B5" w:rsidRDefault="00A54928" w:rsidP="00A54928">
      <w:pPr>
        <w:spacing w:after="0"/>
        <w:ind w:firstLine="567"/>
        <w:jc w:val="both"/>
        <w:rPr>
          <w:rFonts w:ascii="Times New Roman" w:hAnsi="Times New Roman"/>
          <w:sz w:val="24"/>
          <w:szCs w:val="24"/>
        </w:rPr>
      </w:pPr>
      <w:r>
        <w:rPr>
          <w:rFonts w:ascii="Times New Roman" w:hAnsi="Times New Roman"/>
          <w:sz w:val="24"/>
          <w:szCs w:val="24"/>
        </w:rPr>
        <w:t>В Программе уделено</w:t>
      </w:r>
      <w:r w:rsidRPr="004934B5">
        <w:rPr>
          <w:rFonts w:ascii="Times New Roman" w:hAnsi="Times New Roman"/>
          <w:sz w:val="24"/>
          <w:szCs w:val="24"/>
        </w:rPr>
        <w:t xml:space="preserve"> в</w:t>
      </w:r>
      <w:r>
        <w:rPr>
          <w:rFonts w:ascii="Times New Roman" w:hAnsi="Times New Roman"/>
          <w:sz w:val="24"/>
          <w:szCs w:val="24"/>
        </w:rPr>
        <w:t>нимание</w:t>
      </w:r>
      <w:r w:rsidRPr="004934B5">
        <w:rPr>
          <w:rFonts w:ascii="Times New Roman" w:hAnsi="Times New Roman"/>
          <w:sz w:val="24"/>
          <w:szCs w:val="24"/>
        </w:rPr>
        <w:t xml:space="preserve"> реализации принципа приобщения детей к социокультурным нормам, традициям семьи, общества и государства</w:t>
      </w:r>
      <w:r>
        <w:rPr>
          <w:rFonts w:ascii="Times New Roman" w:hAnsi="Times New Roman"/>
          <w:sz w:val="24"/>
          <w:szCs w:val="24"/>
        </w:rPr>
        <w:t>.</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xml:space="preserve">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w:t>
      </w:r>
      <w:r w:rsidRPr="004934B5">
        <w:rPr>
          <w:rFonts w:ascii="Times New Roman" w:hAnsi="Times New Roman"/>
          <w:sz w:val="24"/>
          <w:szCs w:val="24"/>
        </w:rPr>
        <w:lastRenderedPageBreak/>
        <w:t>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xml:space="preserve">Особое внимание </w:t>
      </w:r>
      <w:r>
        <w:rPr>
          <w:rFonts w:ascii="Times New Roman" w:hAnsi="Times New Roman"/>
          <w:sz w:val="24"/>
          <w:szCs w:val="24"/>
        </w:rPr>
        <w:t xml:space="preserve">уделяется </w:t>
      </w:r>
      <w:r w:rsidRPr="004934B5">
        <w:rPr>
          <w:rFonts w:ascii="Times New Roman" w:hAnsi="Times New Roman"/>
          <w:sz w:val="24"/>
          <w:szCs w:val="24"/>
        </w:rPr>
        <w:t>на формы работы с детьми, которые должны быть различными в зависимости от поставленной педагогом цели и предлагаемого содержания.</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xml:space="preserve">Периодически в течение года </w:t>
      </w:r>
      <w:r>
        <w:rPr>
          <w:rFonts w:ascii="Times New Roman" w:hAnsi="Times New Roman"/>
          <w:sz w:val="24"/>
          <w:szCs w:val="24"/>
        </w:rPr>
        <w:t>проводя</w:t>
      </w:r>
      <w:r w:rsidRPr="004934B5">
        <w:rPr>
          <w:rFonts w:ascii="Times New Roman" w:hAnsi="Times New Roman"/>
          <w:sz w:val="24"/>
          <w:szCs w:val="24"/>
        </w:rPr>
        <w:t xml:space="preserve">тся итоговые </w:t>
      </w:r>
      <w:r>
        <w:rPr>
          <w:rFonts w:ascii="Times New Roman" w:hAnsi="Times New Roman"/>
          <w:sz w:val="24"/>
          <w:szCs w:val="24"/>
        </w:rPr>
        <w:t>просмотры образовательной деятельности</w:t>
      </w:r>
      <w:r w:rsidRPr="004934B5">
        <w:rPr>
          <w:rFonts w:ascii="Times New Roman" w:hAnsi="Times New Roman"/>
          <w:sz w:val="24"/>
          <w:szCs w:val="24"/>
        </w:rPr>
        <w:t>,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Показателем того, что работа оказывает положительное влияние на детей, является:</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проявление детьми инициативы, действенного отношения к окружающей жизни;</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желание слушать, читать книги с общественной тематикой;</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наблюдения за детьми (как они помогают друг другу; как относятся к книгам на основе специально созданных ситуаций и др.).</w:t>
      </w:r>
    </w:p>
    <w:p w:rsidR="00A54928" w:rsidRPr="004934B5" w:rsidRDefault="00A54928" w:rsidP="00A54928">
      <w:pPr>
        <w:spacing w:after="0"/>
        <w:ind w:firstLine="567"/>
        <w:jc w:val="both"/>
        <w:rPr>
          <w:rFonts w:ascii="Times New Roman" w:hAnsi="Times New Roman"/>
          <w:sz w:val="24"/>
          <w:szCs w:val="24"/>
        </w:rPr>
      </w:pPr>
    </w:p>
    <w:p w:rsidR="00A54928" w:rsidRPr="0058218A" w:rsidRDefault="00A54928" w:rsidP="00A54928">
      <w:pPr>
        <w:spacing w:after="0"/>
        <w:ind w:firstLine="567"/>
        <w:jc w:val="center"/>
        <w:rPr>
          <w:rFonts w:ascii="Times New Roman" w:hAnsi="Times New Roman"/>
          <w:b/>
          <w:sz w:val="24"/>
          <w:szCs w:val="24"/>
        </w:rPr>
      </w:pPr>
      <w:r w:rsidRPr="00C23D3E">
        <w:rPr>
          <w:rFonts w:ascii="Times New Roman" w:hAnsi="Times New Roman"/>
          <w:b/>
          <w:sz w:val="24"/>
          <w:szCs w:val="24"/>
        </w:rPr>
        <w:t>Формирование познавательных интересов и познавательных действий ребёнка через включение в различные виды деятельности.</w:t>
      </w:r>
    </w:p>
    <w:p w:rsidR="00EA6D0E" w:rsidRDefault="00EA6D0E"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00A54928" w:rsidRPr="004934B5">
        <w:rPr>
          <w:rFonts w:ascii="Times New Roman" w:hAnsi="Times New Roman"/>
          <w:sz w:val="24"/>
          <w:szCs w:val="24"/>
        </w:rPr>
        <w:t xml:space="preserve">Одной из важнейших форм познания является положение, сформулированное </w:t>
      </w:r>
    </w:p>
    <w:p w:rsidR="00A54928" w:rsidRPr="004934B5" w:rsidRDefault="00A54928" w:rsidP="00EA6D0E">
      <w:pPr>
        <w:spacing w:after="0"/>
        <w:jc w:val="both"/>
        <w:rPr>
          <w:rFonts w:ascii="Times New Roman" w:hAnsi="Times New Roman"/>
          <w:sz w:val="24"/>
          <w:szCs w:val="24"/>
        </w:rPr>
      </w:pPr>
      <w:r w:rsidRPr="004934B5">
        <w:rPr>
          <w:rFonts w:ascii="Times New Roman" w:hAnsi="Times New Roman"/>
          <w:sz w:val="24"/>
          <w:szCs w:val="24"/>
        </w:rPr>
        <w:t>А.В. Запорожцем, согласно которому у ребёнка в процессе предметно-чувственной деятельности могут возникать представления, которые он в образной форме отражает, например, в своих рисунках, творческих рассказах и т.п. Данный принцип систематизации знаний наиболее успешно используется при ознакомлении детей с такими областями действительности, как неживая природа, конструктивная и изобразительная деятельность.</w:t>
      </w:r>
    </w:p>
    <w:p w:rsidR="00A54928"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Доказано, что воспринимаемые свойства вещей познаются детьми с помощью сенсорных эталонов, количественные отношения – на основе усвоения меры. П.Я. Гальперин разработал специальные наглядно-словесные и словесно-логические схемы, которые могут использоваться в работе с детьми как средство мысленного преобразования вещей в упорядоченные множества, например, количественные отношения, но которые, как известно, не исчерпывают всего многообразия свойств и отношений окружающей ребёнка действительности.</w:t>
      </w:r>
    </w:p>
    <w:p w:rsidR="00A54928" w:rsidRPr="0028726F" w:rsidRDefault="00A54928" w:rsidP="00A54928">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54928" w:rsidRPr="004934B5" w:rsidRDefault="00A54928" w:rsidP="00A54928">
      <w:pPr>
        <w:spacing w:after="0"/>
        <w:ind w:firstLine="567"/>
        <w:jc w:val="both"/>
        <w:rPr>
          <w:rFonts w:ascii="Times New Roman" w:hAnsi="Times New Roman"/>
          <w:sz w:val="24"/>
          <w:szCs w:val="24"/>
        </w:rPr>
      </w:pPr>
    </w:p>
    <w:p w:rsidR="00A54928" w:rsidRPr="004934B5" w:rsidRDefault="00A54928" w:rsidP="00A54928">
      <w:pPr>
        <w:spacing w:after="0"/>
        <w:ind w:firstLine="567"/>
        <w:jc w:val="both"/>
        <w:rPr>
          <w:rFonts w:ascii="Times New Roman" w:hAnsi="Times New Roman"/>
          <w:sz w:val="24"/>
          <w:szCs w:val="24"/>
        </w:rPr>
      </w:pPr>
    </w:p>
    <w:p w:rsidR="00A54928" w:rsidRPr="00DE64B6" w:rsidRDefault="00A54928" w:rsidP="00A54928">
      <w:pPr>
        <w:spacing w:after="0"/>
        <w:ind w:firstLine="567"/>
        <w:jc w:val="center"/>
        <w:rPr>
          <w:rFonts w:ascii="Times New Roman" w:hAnsi="Times New Roman"/>
          <w:b/>
          <w:sz w:val="24"/>
          <w:szCs w:val="24"/>
        </w:rPr>
      </w:pPr>
      <w:r w:rsidRPr="00DE64B6">
        <w:rPr>
          <w:rFonts w:ascii="Times New Roman" w:hAnsi="Times New Roman"/>
          <w:b/>
          <w:sz w:val="24"/>
          <w:szCs w:val="24"/>
        </w:rPr>
        <w:t>Создание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A54928"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lastRenderedPageBreak/>
        <w:t>Воспитатель изучает интересы и склонности детей, даёт советы, поощряет общение друг с другом, создаёт условия для саморазвития. И в то же время воспитатель включается в социальную ситуацию, стремясь обогатить её содержанием.</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Развивающие ситуации способствуют развитию ребёнка, где ему предоставляются материалы 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 месяца.</w:t>
      </w:r>
    </w:p>
    <w:p w:rsidR="00A54928" w:rsidRDefault="00A54928" w:rsidP="00A54928">
      <w:pPr>
        <w:spacing w:after="0"/>
        <w:ind w:firstLine="567"/>
        <w:jc w:val="both"/>
        <w:rPr>
          <w:rFonts w:ascii="Times New Roman" w:hAnsi="Times New Roman"/>
          <w:sz w:val="24"/>
          <w:szCs w:val="24"/>
        </w:rPr>
      </w:pPr>
    </w:p>
    <w:p w:rsidR="00A54928" w:rsidRPr="004934B5" w:rsidRDefault="00A54928" w:rsidP="00A54928">
      <w:pPr>
        <w:spacing w:after="0"/>
        <w:ind w:firstLine="567"/>
        <w:jc w:val="both"/>
        <w:rPr>
          <w:rFonts w:ascii="Times New Roman" w:hAnsi="Times New Roman"/>
          <w:sz w:val="24"/>
          <w:szCs w:val="24"/>
        </w:rPr>
      </w:pPr>
    </w:p>
    <w:p w:rsidR="00A54928" w:rsidRPr="00DE64B6" w:rsidRDefault="00A54928" w:rsidP="00A54928">
      <w:pPr>
        <w:spacing w:after="0"/>
        <w:ind w:firstLine="567"/>
        <w:jc w:val="center"/>
        <w:rPr>
          <w:rFonts w:ascii="Times New Roman" w:hAnsi="Times New Roman"/>
          <w:b/>
          <w:sz w:val="24"/>
          <w:szCs w:val="24"/>
        </w:rPr>
      </w:pPr>
      <w:r w:rsidRPr="00DE64B6">
        <w:rPr>
          <w:rFonts w:ascii="Times New Roman" w:hAnsi="Times New Roman"/>
          <w:b/>
          <w:sz w:val="24"/>
          <w:szCs w:val="24"/>
        </w:rPr>
        <w:t>Содействие и сотрудничество детей и взрослых в процессе развития детей и их взаимодействия с людьми, культурой и окружающим миром.</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В дошкольном возрасте чрезвычайно важно непрерывное накопление ребёнком культурного общения в процессе активного взаимодействия с окружающим миром, другими детьми и взрослыми при решении задач и проблем (познавательных, физических, художественно-эстетических и др.) в соответствии с возрастными и индивидуальными особенностями.</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формирования ценностных ориентиров в процессе расширения педагогической компетентности членов многопоколенной семьи;</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определение и согласование с родителями и старшим поколением семьи функций, направленных на воспитание ребёнка;</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обогащение эмоционального опыта детей в общении с представителями старшего поколения семьи.</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При создании вышеперечисленных педагогических условий</w:t>
      </w:r>
      <w:r>
        <w:rPr>
          <w:rFonts w:ascii="Times New Roman" w:hAnsi="Times New Roman"/>
          <w:sz w:val="24"/>
          <w:szCs w:val="24"/>
        </w:rPr>
        <w:t xml:space="preserve"> самое </w:t>
      </w:r>
      <w:r w:rsidRPr="004934B5">
        <w:rPr>
          <w:rFonts w:ascii="Times New Roman" w:hAnsi="Times New Roman"/>
          <w:sz w:val="24"/>
          <w:szCs w:val="24"/>
        </w:rPr>
        <w:t xml:space="preserve">эффективное взаимодействие всех участников педагогического процесса </w:t>
      </w:r>
      <w:r w:rsidR="00EA6D0E">
        <w:rPr>
          <w:rFonts w:ascii="Times New Roman" w:hAnsi="Times New Roman"/>
          <w:sz w:val="24"/>
          <w:szCs w:val="24"/>
        </w:rPr>
        <w:t>МБДОУ №3</w:t>
      </w:r>
      <w:r w:rsidRPr="004934B5">
        <w:rPr>
          <w:rFonts w:ascii="Times New Roman" w:hAnsi="Times New Roman"/>
          <w:sz w:val="24"/>
          <w:szCs w:val="24"/>
        </w:rPr>
        <w:t xml:space="preserve"> </w:t>
      </w:r>
      <w:r w:rsidR="00F35306" w:rsidRPr="004934B5">
        <w:rPr>
          <w:rFonts w:ascii="Times New Roman" w:hAnsi="Times New Roman"/>
          <w:sz w:val="24"/>
          <w:szCs w:val="24"/>
        </w:rPr>
        <w:t>требует многообразия</w:t>
      </w:r>
      <w:r w:rsidRPr="004934B5">
        <w:rPr>
          <w:rFonts w:ascii="Times New Roman" w:hAnsi="Times New Roman"/>
          <w:sz w:val="24"/>
          <w:szCs w:val="24"/>
        </w:rPr>
        <w:t xml:space="preserve"> и вариативности содержания и форм работы, используемых в ДОУ и семье.</w:t>
      </w:r>
    </w:p>
    <w:p w:rsidR="00A54928" w:rsidRPr="004934B5" w:rsidRDefault="00A54928" w:rsidP="00A54928">
      <w:pPr>
        <w:spacing w:after="0"/>
        <w:ind w:firstLine="567"/>
        <w:jc w:val="both"/>
        <w:rPr>
          <w:rFonts w:ascii="Times New Roman" w:hAnsi="Times New Roman"/>
          <w:sz w:val="24"/>
          <w:szCs w:val="24"/>
        </w:rPr>
      </w:pPr>
      <w:r>
        <w:rPr>
          <w:rFonts w:ascii="Times New Roman" w:hAnsi="Times New Roman"/>
          <w:sz w:val="24"/>
          <w:szCs w:val="24"/>
        </w:rPr>
        <w:t>В М</w:t>
      </w:r>
      <w:r w:rsidR="00EA6D0E">
        <w:rPr>
          <w:rFonts w:ascii="Times New Roman" w:hAnsi="Times New Roman"/>
          <w:sz w:val="24"/>
          <w:szCs w:val="24"/>
        </w:rPr>
        <w:t>БДОУ №3</w:t>
      </w:r>
      <w:r w:rsidRPr="004934B5">
        <w:rPr>
          <w:rFonts w:ascii="Times New Roman" w:hAnsi="Times New Roman"/>
          <w:sz w:val="24"/>
          <w:szCs w:val="24"/>
        </w:rPr>
        <w:t xml:space="preserve"> </w:t>
      </w:r>
      <w:r>
        <w:rPr>
          <w:rFonts w:ascii="Times New Roman" w:hAnsi="Times New Roman"/>
          <w:sz w:val="24"/>
          <w:szCs w:val="24"/>
        </w:rPr>
        <w:t>создана м</w:t>
      </w:r>
      <w:r w:rsidRPr="004934B5">
        <w:rPr>
          <w:rFonts w:ascii="Times New Roman" w:hAnsi="Times New Roman"/>
          <w:sz w:val="24"/>
          <w:szCs w:val="24"/>
        </w:rPr>
        <w:t>одель взаимодействия старшего поколения семьи</w:t>
      </w:r>
      <w:r>
        <w:rPr>
          <w:rFonts w:ascii="Times New Roman" w:hAnsi="Times New Roman"/>
          <w:sz w:val="24"/>
          <w:szCs w:val="24"/>
        </w:rPr>
        <w:t>, которая</w:t>
      </w:r>
      <w:r w:rsidRPr="004934B5">
        <w:rPr>
          <w:rFonts w:ascii="Times New Roman" w:hAnsi="Times New Roman"/>
          <w:sz w:val="24"/>
          <w:szCs w:val="24"/>
        </w:rPr>
        <w:t xml:space="preserve"> включает три компонента:</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когнитивный компонент представляет собой систему понятий, правил, норм, оценок, ценностных ориентиров, образующих представления о гармоничных межпоколенных отношениях в семье и этически скоординированном воздействии на ребёнка;</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эмоционально-мотивационный компонент представляет собой систему мотивов и чувств, определяющих позитивное отношение старшего поколения к ребёнку, его потребностям и интересам;</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деятельностный компонент представляет собой совокупность способов, методов и приёмов организации жизни и воспитания ребёнка.</w:t>
      </w:r>
    </w:p>
    <w:p w:rsidR="00A54928" w:rsidRDefault="00A54928" w:rsidP="00A54928">
      <w:pPr>
        <w:pStyle w:val="a7"/>
        <w:spacing w:after="0"/>
        <w:ind w:left="0"/>
        <w:jc w:val="center"/>
        <w:rPr>
          <w:rFonts w:ascii="Times New Roman" w:hAnsi="Times New Roman"/>
          <w:b/>
          <w:sz w:val="28"/>
          <w:szCs w:val="28"/>
        </w:rPr>
      </w:pPr>
    </w:p>
    <w:p w:rsidR="00A54928" w:rsidRPr="00F1250E" w:rsidRDefault="00A54928" w:rsidP="00A54928">
      <w:pPr>
        <w:pStyle w:val="a7"/>
        <w:spacing w:after="0"/>
        <w:ind w:left="0"/>
        <w:jc w:val="center"/>
        <w:rPr>
          <w:rFonts w:ascii="Times New Roman" w:hAnsi="Times New Roman"/>
          <w:b/>
          <w:sz w:val="28"/>
          <w:szCs w:val="28"/>
        </w:rPr>
      </w:pPr>
      <w:r w:rsidRPr="00F1250E">
        <w:rPr>
          <w:rFonts w:ascii="Times New Roman" w:hAnsi="Times New Roman"/>
          <w:b/>
          <w:sz w:val="28"/>
          <w:szCs w:val="28"/>
        </w:rPr>
        <w:t>1.1.3. Характеристика особенностей развития детей дошкольного возраста</w:t>
      </w:r>
    </w:p>
    <w:p w:rsidR="00672450" w:rsidRDefault="00672450" w:rsidP="00672450">
      <w:pPr>
        <w:keepNext/>
        <w:keepLines/>
        <w:spacing w:after="0" w:line="461" w:lineRule="exact"/>
        <w:ind w:left="20"/>
        <w:jc w:val="center"/>
        <w:outlineLvl w:val="1"/>
        <w:rPr>
          <w:rFonts w:ascii="Times New Roman" w:eastAsia="Arial Unicode MS" w:hAnsi="Times New Roman"/>
          <w:b/>
          <w:i/>
          <w:sz w:val="24"/>
          <w:szCs w:val="24"/>
          <w:shd w:val="clear" w:color="auto" w:fill="FFFFFF"/>
          <w:lang w:eastAsia="ru-RU"/>
        </w:rPr>
      </w:pPr>
      <w:bookmarkStart w:id="2" w:name="bookmark84"/>
      <w:r w:rsidRPr="00672450">
        <w:rPr>
          <w:rFonts w:ascii="Times New Roman" w:eastAsia="Arial Unicode MS" w:hAnsi="Times New Roman"/>
          <w:b/>
          <w:i/>
          <w:sz w:val="24"/>
          <w:szCs w:val="24"/>
          <w:shd w:val="clear" w:color="auto" w:fill="FFFFFF"/>
          <w:lang w:eastAsia="ru-RU"/>
        </w:rPr>
        <w:lastRenderedPageBreak/>
        <w:t>В</w:t>
      </w:r>
      <w:bookmarkEnd w:id="2"/>
      <w:r w:rsidRPr="00672450">
        <w:rPr>
          <w:rFonts w:ascii="Times New Roman" w:eastAsia="Arial Unicode MS" w:hAnsi="Times New Roman"/>
          <w:b/>
          <w:i/>
          <w:sz w:val="24"/>
          <w:szCs w:val="24"/>
          <w:shd w:val="clear" w:color="auto" w:fill="FFFFFF"/>
          <w:lang w:eastAsia="ru-RU"/>
        </w:rPr>
        <w:t xml:space="preserve">торая группа раннего возраста </w:t>
      </w:r>
    </w:p>
    <w:p w:rsidR="00672450" w:rsidRPr="00672450" w:rsidRDefault="00672450" w:rsidP="00672450">
      <w:pPr>
        <w:keepNext/>
        <w:keepLines/>
        <w:spacing w:after="0" w:line="461" w:lineRule="exact"/>
        <w:ind w:left="20"/>
        <w:jc w:val="center"/>
        <w:outlineLvl w:val="1"/>
        <w:rPr>
          <w:rFonts w:ascii="Times New Roman" w:eastAsia="Times New Roman" w:hAnsi="Times New Roman"/>
          <w:b/>
          <w:i/>
          <w:sz w:val="24"/>
          <w:szCs w:val="24"/>
          <w:lang w:eastAsia="ru-RU"/>
        </w:rPr>
      </w:pPr>
      <w:r w:rsidRPr="00672450">
        <w:rPr>
          <w:rFonts w:ascii="Times New Roman" w:eastAsia="Arial Unicode MS" w:hAnsi="Times New Roman"/>
          <w:b/>
          <w:i/>
          <w:sz w:val="24"/>
          <w:szCs w:val="24"/>
          <w:shd w:val="clear" w:color="auto" w:fill="FFFFFF"/>
          <w:lang w:eastAsia="ru-RU"/>
        </w:rPr>
        <w:t>(от 1 до 2 лет)</w:t>
      </w:r>
    </w:p>
    <w:p w:rsidR="00672450" w:rsidRPr="00672450" w:rsidRDefault="00672450" w:rsidP="00672450">
      <w:pPr>
        <w:spacing w:after="0" w:line="278" w:lineRule="exact"/>
        <w:ind w:right="20"/>
        <w:jc w:val="both"/>
        <w:rPr>
          <w:rFonts w:ascii="Times New Roman" w:eastAsia="Times New Roman" w:hAnsi="Times New Roman"/>
          <w:lang w:eastAsia="ru-RU"/>
        </w:rPr>
      </w:pPr>
      <w:r w:rsidRPr="00672450">
        <w:rPr>
          <w:rFonts w:ascii="Times New Roman" w:eastAsia="Times New Roman" w:hAnsi="Times New Roman"/>
          <w:b/>
          <w:i/>
          <w:sz w:val="24"/>
          <w:szCs w:val="24"/>
          <w:lang w:eastAsia="ru-RU"/>
        </w:rPr>
        <w:t xml:space="preserve"> </w:t>
      </w:r>
      <w:r w:rsidRPr="00672450">
        <w:rPr>
          <w:rFonts w:ascii="Times New Roman" w:eastAsia="Times New Roman" w:hAnsi="Times New Roman"/>
          <w:shd w:val="clear" w:color="auto" w:fill="FFFFFF"/>
          <w:lang w:eastAsia="ru-RU"/>
        </w:rPr>
        <w:t>На втором году жизни развивается самостоятельность детей, форми</w:t>
      </w:r>
      <w:r w:rsidRPr="00672450">
        <w:rPr>
          <w:rFonts w:ascii="Times New Roman" w:eastAsia="Times New Roman" w:hAnsi="Times New Roman"/>
          <w:shd w:val="clear" w:color="auto" w:fill="FFFFFF"/>
          <w:lang w:eastAsia="ru-RU"/>
        </w:rPr>
        <w:softHyphen/>
        <w:t>руется предметно-игровая деятельность, появляются элементы сюжетной игры. Общение с взрослым носит ситуативно-деловой характер, затем ха</w:t>
      </w:r>
      <w:r w:rsidRPr="00672450">
        <w:rPr>
          <w:rFonts w:ascii="Times New Roman" w:eastAsia="Times New Roman" w:hAnsi="Times New Roman"/>
          <w:shd w:val="clear" w:color="auto" w:fill="FFFFFF"/>
          <w:lang w:eastAsia="ru-RU"/>
        </w:rPr>
        <w:softHyphen/>
        <w:t>рактер делового сотрудничества. Совершенствуются восприятие, речь, наглядно-действенное мышление, чувственное познание действительности.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Ежемесячная прибавка в весе составляет 200-250 г, а в росте — 1 см. Продолжается совершенствование строения и функций внутренних ор</w:t>
      </w:r>
      <w:r w:rsidRPr="00672450">
        <w:rPr>
          <w:rFonts w:ascii="Times New Roman" w:eastAsia="Times New Roman" w:hAnsi="Times New Roman"/>
          <w:shd w:val="clear" w:color="auto" w:fill="FFFFFF"/>
          <w:lang w:eastAsia="ru-RU"/>
        </w:rPr>
        <w:softHyphen/>
        <w:t>ганов, костной, мышечной и центральной нервной системы. Повышает</w:t>
      </w:r>
      <w:r w:rsidRPr="00672450">
        <w:rPr>
          <w:rFonts w:ascii="Times New Roman" w:eastAsia="Times New Roman" w:hAnsi="Times New Roman"/>
          <w:shd w:val="clear" w:color="auto" w:fill="FFFFFF"/>
          <w:lang w:eastAsia="ru-RU"/>
        </w:rPr>
        <w:softHyphen/>
        <w:t>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развитие основных движений ребенка частично влияют пропор</w:t>
      </w:r>
      <w:r w:rsidRPr="00672450">
        <w:rPr>
          <w:rFonts w:ascii="Times New Roman" w:eastAsia="Times New Roman" w:hAnsi="Times New Roman"/>
          <w:shd w:val="clear" w:color="auto" w:fill="FFFFFF"/>
          <w:lang w:eastAsia="ru-RU"/>
        </w:rPr>
        <w:softHyphen/>
        <w:t>ции его тела: короткие ноги, длинное туловище, большая голова. Ма</w:t>
      </w:r>
      <w:r w:rsidRPr="00672450">
        <w:rPr>
          <w:rFonts w:ascii="Times New Roman" w:eastAsia="Times New Roman" w:hAnsi="Times New Roman"/>
          <w:shd w:val="clear" w:color="auto" w:fill="FFFFFF"/>
          <w:lang w:eastAsia="ru-RU"/>
        </w:rPr>
        <w:softHyphen/>
        <w:t>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w:t>
      </w:r>
      <w:r w:rsidRPr="00672450">
        <w:rPr>
          <w:rFonts w:ascii="Times New Roman" w:eastAsia="Times New Roman" w:hAnsi="Times New Roman"/>
          <w:shd w:val="clear" w:color="auto" w:fill="FFFFFF"/>
          <w:lang w:eastAsia="ru-RU"/>
        </w:rPr>
        <w:softHyphen/>
        <w:t>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Постепенно совершенствуется ходьба. Дети учатся свободно передви</w:t>
      </w:r>
      <w:r w:rsidRPr="00672450">
        <w:rPr>
          <w:rFonts w:ascii="Times New Roman" w:eastAsia="Times New Roman" w:hAnsi="Times New Roman"/>
          <w:shd w:val="clear" w:color="auto" w:fill="FFFFFF"/>
          <w:lang w:eastAsia="ru-RU"/>
        </w:rPr>
        <w:softHyphen/>
        <w:t>гаться на прогулке: они взбираются на бугорки, ходят по траве, перешаги</w:t>
      </w:r>
      <w:r w:rsidRPr="00672450">
        <w:rPr>
          <w:rFonts w:ascii="Times New Roman" w:eastAsia="Times New Roman" w:hAnsi="Times New Roman"/>
          <w:shd w:val="clear" w:color="auto" w:fill="FFFFFF"/>
          <w:lang w:eastAsia="ru-RU"/>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w:t>
      </w:r>
      <w:r w:rsidRPr="00672450">
        <w:rPr>
          <w:rFonts w:ascii="Times New Roman" w:eastAsia="Times New Roman" w:hAnsi="Times New Roman"/>
          <w:shd w:val="clear" w:color="auto" w:fill="FFFFFF"/>
          <w:lang w:eastAsia="ru-RU"/>
        </w:rPr>
        <w:softHyphen/>
        <w:t>рез обруч. После полутора лет у малышей кроме основных развиваются и подражательные движения (мишке, зайчику).</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 простых подвижных играх и плясках дети привыкают координиро</w:t>
      </w:r>
      <w:r w:rsidRPr="00672450">
        <w:rPr>
          <w:rFonts w:ascii="Times New Roman" w:eastAsia="Times New Roman" w:hAnsi="Times New Roman"/>
          <w:shd w:val="clear" w:color="auto" w:fill="FFFFFF"/>
          <w:lang w:eastAsia="ru-RU"/>
        </w:rPr>
        <w:softHyphen/>
        <w:t>вать свои движения и действия друг с другом (при участии не более 8-10 человек).</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 разных видах деятельности обогащается сенсорный опыт. В про</w:t>
      </w:r>
      <w:r w:rsidRPr="00672450">
        <w:rPr>
          <w:rFonts w:ascii="Times New Roman" w:eastAsia="Times New Roman" w:hAnsi="Times New Roman"/>
          <w:shd w:val="clear" w:color="auto" w:fill="FFFFFF"/>
          <w:lang w:eastAsia="ru-RU"/>
        </w:rP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w:t>
      </w:r>
      <w:r w:rsidRPr="00672450">
        <w:rPr>
          <w:rFonts w:ascii="Times New Roman" w:eastAsia="Times New Roman" w:hAnsi="Times New Roman"/>
          <w:shd w:val="clear" w:color="auto" w:fill="FFFFFF"/>
          <w:lang w:eastAsia="ru-RU"/>
        </w:rPr>
        <w:softHyphen/>
        <w:t>шой красный мяч — маленький синий мяч, большой белый мишка — ма</w:t>
      </w:r>
      <w:r w:rsidRPr="00672450">
        <w:rPr>
          <w:rFonts w:ascii="Times New Roman" w:eastAsia="Times New Roman" w:hAnsi="Times New Roman"/>
          <w:shd w:val="clear" w:color="auto" w:fill="FFFFFF"/>
          <w:lang w:eastAsia="ru-RU"/>
        </w:rPr>
        <w:softHyphen/>
        <w:t>ленький черный мишка и т.д.).</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При обучении и правильном подборе игрового материала дети осва</w:t>
      </w:r>
      <w:r w:rsidRPr="00672450">
        <w:rPr>
          <w:rFonts w:ascii="Times New Roman" w:eastAsia="Times New Roman" w:hAnsi="Times New Roman"/>
          <w:shd w:val="clear" w:color="auto" w:fill="FFFFFF"/>
          <w:lang w:eastAsia="ru-RU"/>
        </w:rP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w:t>
      </w:r>
      <w:r w:rsidRPr="00672450">
        <w:rPr>
          <w:rFonts w:ascii="Times New Roman" w:eastAsia="Times New Roman" w:hAnsi="Times New Roman"/>
          <w:shd w:val="clear" w:color="auto" w:fill="FFFFFF"/>
          <w:lang w:eastAsia="ru-RU"/>
        </w:rPr>
        <w:softHyphen/>
        <w:t>дит по подражанию после показа взрослого.</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w:t>
      </w:r>
      <w:r w:rsidRPr="00672450">
        <w:rPr>
          <w:rFonts w:ascii="Times New Roman" w:eastAsia="Times New Roman" w:hAnsi="Times New Roman"/>
          <w:shd w:val="clear" w:color="auto" w:fill="FFFFFF"/>
          <w:lang w:eastAsia="ru-RU"/>
        </w:rPr>
        <w:softHyphen/>
        <w:t>ного материала возводит по образцу, а затем по памяти забор, паровозик, башенку и другие несложные постройки.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w:t>
      </w:r>
      <w:r w:rsidRPr="00672450">
        <w:rPr>
          <w:rFonts w:ascii="Times New Roman" w:eastAsia="Times New Roman" w:hAnsi="Times New Roman"/>
          <w:shd w:val="clear" w:color="auto" w:fill="FFFFFF"/>
          <w:lang w:eastAsia="ru-RU"/>
        </w:rPr>
        <w:softHyphen/>
        <w:t>гуляв с куклой, кормят ее и укладывают спать.</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 xml:space="preserve">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r w:rsidRPr="00672450">
        <w:rPr>
          <w:rFonts w:ascii="Times New Roman" w:eastAsia="Times New Roman" w:hAnsi="Times New Roman"/>
          <w:shd w:val="clear" w:color="auto" w:fill="FFFFFF"/>
          <w:lang w:eastAsia="ru-RU"/>
        </w:rPr>
        <w:lastRenderedPageBreak/>
        <w:t>«многозвеньевой ри</w:t>
      </w:r>
      <w:r w:rsidRPr="00672450">
        <w:rPr>
          <w:rFonts w:ascii="Times New Roman" w:eastAsia="Times New Roman" w:hAnsi="Times New Roman"/>
          <w:shd w:val="clear" w:color="auto" w:fill="FFFFFF"/>
          <w:lang w:eastAsia="ru-RU"/>
        </w:rPr>
        <w:softHyphen/>
        <w:t>туал». Перед едой кукле вымоют руки, завяжут салфетку, проверят, не го</w:t>
      </w:r>
      <w:r w:rsidRPr="00672450">
        <w:rPr>
          <w:rFonts w:ascii="Times New Roman" w:eastAsia="Times New Roman" w:hAnsi="Times New Roman"/>
          <w:shd w:val="clear" w:color="auto" w:fill="FFFFFF"/>
          <w:lang w:eastAsia="ru-RU"/>
        </w:rPr>
        <w:softHyphen/>
        <w:t>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втором году жизни из отдельных действий складываются элементы деятельности, свойственной дошкольному детству: предметная с характер</w:t>
      </w:r>
      <w:r w:rsidRPr="00672450">
        <w:rPr>
          <w:rFonts w:ascii="Times New Roman" w:eastAsia="Times New Roman" w:hAnsi="Times New Roman"/>
          <w:shd w:val="clear" w:color="auto" w:fill="FFFFFF"/>
          <w:lang w:eastAsia="ru-RU"/>
        </w:rPr>
        <w:softHyphen/>
        <w:t>ным для нее сенсорным уклоном, конструктивная и сюжетная игра. В пред</w:t>
      </w:r>
      <w:r w:rsidRPr="00672450">
        <w:rPr>
          <w:rFonts w:ascii="Times New Roman" w:eastAsia="Times New Roman" w:hAnsi="Times New Roman"/>
          <w:shd w:val="clear" w:color="auto" w:fill="FFFFFF"/>
          <w:lang w:eastAsia="ru-RU"/>
        </w:rPr>
        <w:softHyphen/>
        <w:t>метной деятельности появляются соотносящие и орудийные действия.</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sidRPr="00672450">
        <w:rPr>
          <w:rFonts w:ascii="Times New Roman" w:eastAsia="Times New Roman" w:hAnsi="Times New Roman"/>
          <w:shd w:val="clear" w:color="auto" w:fill="FFFFFF"/>
          <w:lang w:eastAsia="ru-RU"/>
        </w:rPr>
        <w:softHyphen/>
        <w:t>ремляется к нему. Постепенно он с помощью взрослого учится доводить начатое до конца, добиваясь результата.</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Второй год жизни — период интенсивного формирования речи. Свя</w:t>
      </w:r>
      <w:r w:rsidRPr="00672450">
        <w:rPr>
          <w:rFonts w:ascii="Times New Roman" w:eastAsia="Times New Roman" w:hAnsi="Times New Roman"/>
          <w:shd w:val="clear" w:color="auto" w:fill="FFFFFF"/>
          <w:lang w:eastAsia="ru-RU"/>
        </w:rPr>
        <w:softHyphen/>
        <w:t>зи между предметом, действием и словами, их обозначающими, формиру</w:t>
      </w:r>
      <w:r w:rsidRPr="00672450">
        <w:rPr>
          <w:rFonts w:ascii="Times New Roman" w:eastAsia="Times New Roman" w:hAnsi="Times New Roman"/>
          <w:shd w:val="clear" w:color="auto" w:fill="FFFFFF"/>
          <w:lang w:eastAsia="ru-RU"/>
        </w:rPr>
        <w:softHyphen/>
        <w:t>ются в 6-10 раз быстрее, чем в конце первого года жизни.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Дети усваивают названия предметов, действий, обозначения некото</w:t>
      </w:r>
      <w:r w:rsidRPr="00672450">
        <w:rPr>
          <w:rFonts w:ascii="Times New Roman" w:eastAsia="Times New Roman" w:hAnsi="Times New Roman"/>
          <w:shd w:val="clear" w:color="auto" w:fill="FFFFFF"/>
          <w:lang w:eastAsia="ru-RU"/>
        </w:rPr>
        <w:softHyphen/>
        <w:t>рых качеств и состояний. Благодаря этому можно организовать деятель</w:t>
      </w:r>
      <w:r w:rsidRPr="00672450">
        <w:rPr>
          <w:rFonts w:ascii="Times New Roman" w:eastAsia="Times New Roman" w:hAnsi="Times New Roman"/>
          <w:shd w:val="clear" w:color="auto" w:fill="FFFFFF"/>
          <w:lang w:eastAsia="ru-RU"/>
        </w:rPr>
        <w:softHyphen/>
        <w:t>ность и поведение малышей, формировать и совершенствовать воспри</w:t>
      </w:r>
      <w:r w:rsidRPr="00672450">
        <w:rPr>
          <w:rFonts w:ascii="Times New Roman" w:eastAsia="Times New Roman" w:hAnsi="Times New Roman"/>
          <w:shd w:val="clear" w:color="auto" w:fill="FFFFFF"/>
          <w:lang w:eastAsia="ru-RU"/>
        </w:rPr>
        <w:softHyphen/>
        <w:t>ятие, в том числе составляющие основу сенсорного воспитания.</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w:t>
      </w:r>
      <w:r w:rsidRPr="00672450">
        <w:rPr>
          <w:rFonts w:ascii="Times New Roman" w:eastAsia="Times New Roman" w:hAnsi="Times New Roman"/>
          <w:shd w:val="clear" w:color="auto" w:fill="FFFFFF"/>
          <w:lang w:eastAsia="ru-RU"/>
        </w:rPr>
        <w:softHyphen/>
        <w:t>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w:t>
      </w:r>
      <w:r w:rsidRPr="00672450">
        <w:rPr>
          <w:rFonts w:ascii="Times New Roman" w:eastAsia="Times New Roman" w:hAnsi="Times New Roman"/>
          <w:shd w:val="clear" w:color="auto" w:fill="FFFFFF"/>
          <w:lang w:eastAsia="ru-RU"/>
        </w:rPr>
        <w:softHyphen/>
        <w:t>ные на картинке, в то время как в начале года на просьбу показать ка</w:t>
      </w:r>
      <w:r w:rsidRPr="00672450">
        <w:rPr>
          <w:rFonts w:ascii="Times New Roman" w:eastAsia="Times New Roman" w:hAnsi="Times New Roman"/>
          <w:shd w:val="clear" w:color="auto" w:fill="FFFFFF"/>
          <w:lang w:eastAsia="ru-RU"/>
        </w:rPr>
        <w:softHyphen/>
        <w:t>кой-либо предмет малыш ориентировался на случайные несущественные признаки. Так, словом</w:t>
      </w:r>
      <w:r w:rsidRPr="00672450">
        <w:rPr>
          <w:rFonts w:ascii="Times New Roman" w:eastAsia="Times New Roman" w:hAnsi="Times New Roman"/>
          <w:i/>
          <w:iCs/>
          <w:shd w:val="clear" w:color="auto" w:fill="FFFFFF"/>
          <w:lang w:eastAsia="ru-RU"/>
        </w:rPr>
        <w:t xml:space="preserve"> кх</w:t>
      </w:r>
      <w:r w:rsidRPr="00672450">
        <w:rPr>
          <w:rFonts w:ascii="Times New Roman" w:eastAsia="Times New Roman" w:hAnsi="Times New Roman"/>
          <w:shd w:val="clear" w:color="auto" w:fill="FFFFFF"/>
          <w:lang w:eastAsia="ru-RU"/>
        </w:rPr>
        <w:t xml:space="preserve"> он мог обозначать и кошку, и меховой воротник.</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Малыш привыкает к тому, что между предметами существуют разные связи, а взрослые и дети действуют в разных ситуациях, поэтому ему по</w:t>
      </w:r>
      <w:r w:rsidRPr="00672450">
        <w:rPr>
          <w:rFonts w:ascii="Times New Roman" w:eastAsia="Times New Roman" w:hAnsi="Times New Roman"/>
          <w:shd w:val="clear" w:color="auto" w:fill="FFFFFF"/>
          <w:lang w:eastAsia="ru-RU"/>
        </w:rPr>
        <w:softHyphen/>
        <w:t>нятны сюжетные инсценировки (показ игрушек, персонажей кукольного и настольного театра).</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w:t>
      </w:r>
      <w:r w:rsidRPr="00672450">
        <w:rPr>
          <w:rFonts w:ascii="Times New Roman" w:eastAsia="Times New Roman" w:hAnsi="Times New Roman"/>
          <w:shd w:val="clear" w:color="auto" w:fill="FFFFFF"/>
          <w:lang w:eastAsia="ru-RU"/>
        </w:rPr>
        <w:softHyphen/>
        <w:t>ли?» — «Собачку». — «Кого кормили зернышками?» — «Птичку».</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Активный словарь на протяжении года увеличивается неравно</w:t>
      </w:r>
      <w:r w:rsidRPr="00672450">
        <w:rPr>
          <w:rFonts w:ascii="Times New Roman" w:eastAsia="Times New Roman" w:hAnsi="Times New Roman"/>
          <w:shd w:val="clear" w:color="auto" w:fill="FFFFFF"/>
          <w:lang w:eastAsia="ru-RU"/>
        </w:rPr>
        <w:softHyphen/>
        <w:t>мерно. К полутора годам он равен примерно 20-30 словам. После 1 го</w:t>
      </w:r>
      <w:r w:rsidRPr="00672450">
        <w:rPr>
          <w:rFonts w:ascii="Times New Roman" w:eastAsia="Times New Roman" w:hAnsi="Times New Roman"/>
          <w:shd w:val="clear" w:color="auto" w:fill="FFFFFF"/>
          <w:lang w:eastAsia="ru-RU"/>
        </w:rPr>
        <w:softHyphen/>
        <w:t>да 8-10 месяцев происходит скачок, развивается активно используе</w:t>
      </w:r>
      <w:r w:rsidRPr="00672450">
        <w:rPr>
          <w:rFonts w:ascii="Times New Roman" w:eastAsia="Times New Roman" w:hAnsi="Times New Roman"/>
          <w:shd w:val="clear" w:color="auto" w:fill="FFFFFF"/>
          <w:lang w:eastAsia="ru-RU"/>
        </w:rPr>
        <w:softHyphen/>
        <w:t>мый словарь. В нем много глаголов и существительных, встречаются простые прилагательные и наречия (тут, там, туда и т.д.), а также предлоги.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Упрощенные слова (ту-ту, ав-ав) заменяются обычными, пусть и не</w:t>
      </w:r>
      <w:r w:rsidRPr="00672450">
        <w:rPr>
          <w:rFonts w:ascii="Times New Roman" w:eastAsia="Times New Roman" w:hAnsi="Times New Roman"/>
          <w:shd w:val="clear" w:color="auto" w:fill="FFFFFF"/>
          <w:lang w:eastAsia="ru-RU"/>
        </w:rP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rsidRPr="00672450">
        <w:rPr>
          <w:rFonts w:ascii="Times New Roman" w:eastAsia="Times New Roman" w:hAnsi="Times New Roman"/>
          <w:shd w:val="clear" w:color="auto" w:fill="FFFFFF"/>
          <w:lang w:eastAsia="ru-RU"/>
        </w:rPr>
        <w:softHyphen/>
        <w:t>шимому образцу.</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w:t>
      </w:r>
      <w:r>
        <w:rPr>
          <w:rFonts w:ascii="Times New Roman" w:eastAsia="Times New Roman" w:hAnsi="Times New Roman"/>
          <w:shd w:val="clear" w:color="auto" w:fill="FFFFFF"/>
          <w:lang w:eastAsia="ru-RU"/>
        </w:rPr>
        <w:t>е звуки (п, б, м), передние не</w:t>
      </w:r>
      <w:r w:rsidRPr="00672450">
        <w:rPr>
          <w:rFonts w:ascii="Times New Roman" w:eastAsia="Times New Roman" w:hAnsi="Times New Roman"/>
          <w:shd w:val="clear" w:color="auto" w:fill="FFFFFF"/>
          <w:lang w:eastAsia="ru-RU"/>
        </w:rPr>
        <w:t>бноязычные</w:t>
      </w:r>
      <w:r w:rsidRPr="00672450">
        <w:rPr>
          <w:rFonts w:ascii="Times New Roman" w:eastAsia="Times New Roman" w:hAnsi="Times New Roman"/>
          <w:i/>
          <w:iCs/>
          <w:shd w:val="clear" w:color="auto" w:fill="FFFFFF"/>
          <w:lang w:eastAsia="ru-RU"/>
        </w:rPr>
        <w:t xml:space="preserve"> (т, д, н),</w:t>
      </w:r>
      <w:r w:rsidRPr="00672450">
        <w:rPr>
          <w:rFonts w:ascii="Times New Roman" w:eastAsia="Times New Roman" w:hAnsi="Times New Roman"/>
          <w:shd w:val="clear" w:color="auto" w:fill="FFFFFF"/>
          <w:lang w:eastAsia="ru-RU"/>
        </w:rPr>
        <w:t xml:space="preserve"> задние небноязычные</w:t>
      </w:r>
      <w:r w:rsidRPr="00672450">
        <w:rPr>
          <w:rFonts w:ascii="Times New Roman" w:eastAsia="Times New Roman" w:hAnsi="Times New Roman"/>
          <w:i/>
          <w:iCs/>
          <w:shd w:val="clear" w:color="auto" w:fill="FFFFFF"/>
          <w:lang w:eastAsia="ru-RU"/>
        </w:rPr>
        <w:t xml:space="preserve"> (г, х).</w:t>
      </w:r>
      <w:r w:rsidRPr="00672450">
        <w:rPr>
          <w:rFonts w:ascii="Times New Roman" w:eastAsia="Times New Roman" w:hAnsi="Times New Roman"/>
          <w:shd w:val="clear" w:color="auto" w:fill="FFFFFF"/>
          <w:lang w:eastAsia="ru-RU"/>
        </w:rPr>
        <w:t xml:space="preserve"> Свистящие, шипящие и сонорные звуки, а также слитные фонемы в словах, произносимых ребенком, встречаются крайне редко.</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Вначале произносимое ребенком слово является целым предложе</w:t>
      </w:r>
      <w:r w:rsidRPr="00672450">
        <w:rPr>
          <w:rFonts w:ascii="Times New Roman" w:eastAsia="Times New Roman" w:hAnsi="Times New Roman"/>
          <w:shd w:val="clear" w:color="auto" w:fill="FFFFFF"/>
          <w:lang w:eastAsia="ru-RU"/>
        </w:rPr>
        <w:softHyphen/>
        <w:t>нием. Так, слова «бах, упала» в одних случаях обозначают, что малыш уронил игрушку, в других — что он сам упал и ушибся.</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lastRenderedPageBreak/>
        <w:t>Ребенок старше полутора лет активно обращается к взрослым с вопро</w:t>
      </w:r>
      <w:r w:rsidRPr="00672450">
        <w:rPr>
          <w:rFonts w:ascii="Times New Roman" w:eastAsia="Times New Roman" w:hAnsi="Times New Roman"/>
          <w:shd w:val="clear" w:color="auto" w:fill="FFFFFF"/>
          <w:lang w:eastAsia="ru-RU"/>
        </w:rPr>
        <w:softHyphen/>
        <w:t>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Дети учатся выполнять словесные просьбы взрослого, в пределах ви</w:t>
      </w:r>
      <w:r w:rsidRPr="00672450">
        <w:rPr>
          <w:rFonts w:ascii="Times New Roman" w:eastAsia="Times New Roman" w:hAnsi="Times New Roman"/>
          <w:shd w:val="clear" w:color="auto" w:fill="FFFFFF"/>
          <w:lang w:eastAsia="ru-RU"/>
        </w:rPr>
        <w:softHyphen/>
        <w:t>димой, наглядной ситуации.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втором году жизни ребенок усваивает имена взрослых и детей, с которыми общается повседневно, а также некоторые родственные отно</w:t>
      </w:r>
      <w:r w:rsidRPr="00672450">
        <w:rPr>
          <w:rFonts w:ascii="Times New Roman" w:eastAsia="Times New Roman" w:hAnsi="Times New Roman"/>
          <w:shd w:val="clear" w:color="auto" w:fill="FFFFFF"/>
          <w:lang w:eastAsia="ru-RU"/>
        </w:rPr>
        <w:softHyphen/>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w:t>
      </w:r>
      <w:r w:rsidRPr="00672450">
        <w:rPr>
          <w:rFonts w:ascii="Times New Roman" w:eastAsia="Times New Roman" w:hAnsi="Times New Roman"/>
          <w:shd w:val="clear" w:color="auto" w:fill="FFFFFF"/>
          <w:lang w:eastAsia="ru-RU"/>
        </w:rPr>
        <w:softHyphen/>
        <w:t>ший», «красивый».</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Совершенствуется самостоятельность детей в предметно-игровой деятельности и самообслуживании.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Малыш постепенно овладевает умением самостоятельно есть любую пи</w:t>
      </w:r>
      <w:r w:rsidRPr="00672450">
        <w:rPr>
          <w:rFonts w:ascii="Times New Roman" w:eastAsia="Times New Roman" w:hAnsi="Times New Roman"/>
          <w:shd w:val="clear" w:color="auto" w:fill="FFFFFF"/>
          <w:lang w:eastAsia="ru-RU"/>
        </w:rPr>
        <w:softHyphen/>
        <w:t>щу, умываться и мыть руки, приобретает навыки опрятности, аккуратности.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Расширяется ориентировка в ближайшем окружении. Знание того, как называются части помещения группы (мебель, одежда, посуда), помо</w:t>
      </w:r>
      <w:r w:rsidRPr="00672450">
        <w:rPr>
          <w:rFonts w:ascii="Times New Roman" w:eastAsia="Times New Roman" w:hAnsi="Times New Roman"/>
          <w:shd w:val="clear" w:color="auto" w:fill="FFFFFF"/>
          <w:lang w:eastAsia="ru-RU"/>
        </w:rPr>
        <w:softHyphen/>
        <w:t>гает ребенку выполнять несложные (состоящие из одного, а к концу года из 2-3 действий) поручения взрослых. Постепенно он привыкает соблю</w:t>
      </w:r>
      <w:r w:rsidRPr="00672450">
        <w:rPr>
          <w:rFonts w:ascii="Times New Roman" w:eastAsia="Times New Roman" w:hAnsi="Times New Roman"/>
          <w:shd w:val="clear" w:color="auto" w:fill="FFFFFF"/>
          <w:lang w:eastAsia="ru-RU"/>
        </w:rPr>
        <w:softHyphen/>
        <w:t>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w:t>
      </w:r>
      <w:r w:rsidRPr="00672450">
        <w:rPr>
          <w:rFonts w:ascii="Times New Roman" w:eastAsia="Times New Roman" w:hAnsi="Times New Roman"/>
          <w:shd w:val="clear" w:color="auto" w:fill="FFFFFF"/>
          <w:lang w:eastAsia="ru-RU"/>
        </w:rP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Игрушка в руках другого, гораздо интереснее для малыша, чем та, что стоит рядом. Отобрав игрушку у соседа, но, не зная, что делать дальше, ма</w:t>
      </w:r>
      <w:r w:rsidRPr="00672450">
        <w:rPr>
          <w:rFonts w:ascii="Times New Roman" w:eastAsia="Times New Roman" w:hAnsi="Times New Roman"/>
          <w:shd w:val="clear" w:color="auto" w:fill="FFFFFF"/>
          <w:lang w:eastAsia="ru-RU"/>
        </w:rPr>
        <w:softHyphen/>
        <w:t>лыш просто бросает ее. Воспитателю следует пресекать подобные факты, чтобы у детей не пропало желание общаться.</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Взаимообщение детей в течение дня возникает, как правило, в предмет</w:t>
      </w:r>
      <w:r w:rsidRPr="00672450">
        <w:rPr>
          <w:rFonts w:ascii="Times New Roman" w:eastAsia="Times New Roman" w:hAnsi="Times New Roman"/>
          <w:shd w:val="clear" w:color="auto" w:fill="FFFFFF"/>
          <w:lang w:eastAsia="ru-RU"/>
        </w:rPr>
        <w:softHyphen/>
        <w:t>но-игровой деятельности и режимных процессах, а поскольку предметно-игровые действия и самообслуживание только формируются, самостоятель</w:t>
      </w:r>
      <w:r w:rsidRPr="00672450">
        <w:rPr>
          <w:rFonts w:ascii="Times New Roman" w:eastAsia="Times New Roman" w:hAnsi="Times New Roman"/>
          <w:shd w:val="clear" w:color="auto" w:fill="FFFFFF"/>
          <w:lang w:eastAsia="ru-RU"/>
        </w:rPr>
        <w:softHyphen/>
        <w:t>ность, заинтересованность в их выполнении следует всячески оберегать.</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Детей приучают соблюдать «дисциплину расстояния», и они сначала осваивают умение играть и действовать рядом, не мешая друг другу, а за</w:t>
      </w:r>
      <w:r w:rsidRPr="00672450">
        <w:rPr>
          <w:rFonts w:ascii="Times New Roman" w:eastAsia="Times New Roman" w:hAnsi="Times New Roman"/>
          <w:shd w:val="clear" w:color="auto" w:fill="FFFFFF"/>
          <w:lang w:eastAsia="ru-RU"/>
        </w:rPr>
        <w:softHyphen/>
        <w:t>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w:t>
      </w:r>
      <w:r w:rsidRPr="00672450">
        <w:rPr>
          <w:rFonts w:ascii="Times New Roman" w:eastAsia="Times New Roman" w:hAnsi="Times New Roman"/>
          <w:shd w:val="clear" w:color="auto" w:fill="FFFFFF"/>
          <w:lang w:eastAsia="ru-RU"/>
        </w:rPr>
        <w:softHyphen/>
        <w:t>ются простыми словами: «на» («возьми»), «дай», «пусти», «не хочу» и др.</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На фоне «охраны» деятельности каждого малыша нужно формиро</w:t>
      </w:r>
      <w:r w:rsidRPr="00672450">
        <w:rPr>
          <w:rFonts w:ascii="Times New Roman" w:eastAsia="Times New Roman" w:hAnsi="Times New Roman"/>
          <w:shd w:val="clear" w:color="auto" w:fill="FFFFFF"/>
          <w:lang w:eastAsia="ru-RU"/>
        </w:rPr>
        <w:softHyphen/>
        <w:t>вать совместные действия. Сначала по подсказке взрослого, а к двум го</w:t>
      </w:r>
      <w:r w:rsidRPr="00672450">
        <w:rPr>
          <w:rFonts w:ascii="Times New Roman" w:eastAsia="Times New Roman" w:hAnsi="Times New Roman"/>
          <w:shd w:val="clear" w:color="auto" w:fill="FFFFFF"/>
          <w:lang w:eastAsia="ru-RU"/>
        </w:rPr>
        <w:softHyphen/>
        <w:t>дам самостоятельно дети способны помогать друг другу: принести пред</w:t>
      </w:r>
      <w:r w:rsidRPr="00672450">
        <w:rPr>
          <w:rFonts w:ascii="Times New Roman" w:eastAsia="Times New Roman" w:hAnsi="Times New Roman"/>
          <w:shd w:val="clear" w:color="auto" w:fill="FFFFFF"/>
          <w:lang w:eastAsia="ru-RU"/>
        </w:rPr>
        <w:softHyphen/>
        <w:t>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Возможны несложные плясовые действия малышей парами на музы</w:t>
      </w:r>
      <w:r w:rsidRPr="00672450">
        <w:rPr>
          <w:rFonts w:ascii="Times New Roman" w:eastAsia="Times New Roman" w:hAnsi="Times New Roman"/>
          <w:shd w:val="clear" w:color="auto" w:fill="FFFFFF"/>
          <w:lang w:eastAsia="ru-RU"/>
        </w:rPr>
        <w:softHyphen/>
        <w:t>кальных занятиях.</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Одним из главных приобретений второго года жизни можно считать совершенствование основных движений, особенно ходьбы.</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Подвижность ребенка порой даже мешает ему сосредоточиться на спокойных занятиях.</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lastRenderedPageBreak/>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w:t>
      </w:r>
      <w:r w:rsidRPr="00672450">
        <w:rPr>
          <w:rFonts w:ascii="Times New Roman" w:eastAsia="Times New Roman" w:hAnsi="Times New Roman"/>
          <w:shd w:val="clear" w:color="auto" w:fill="FFFFFF"/>
          <w:lang w:eastAsia="ru-RU"/>
        </w:rPr>
        <w:softHyphen/>
        <w:t>ти, характерных для периода дошкольного детства.</w:t>
      </w:r>
    </w:p>
    <w:p w:rsidR="00672450" w:rsidRPr="00672450" w:rsidRDefault="00672450" w:rsidP="00672450">
      <w:pPr>
        <w:spacing w:after="0" w:line="278" w:lineRule="exact"/>
        <w:ind w:right="20" w:firstLine="400"/>
        <w:jc w:val="both"/>
        <w:rPr>
          <w:rFonts w:ascii="Times New Roman" w:eastAsia="Times New Roman" w:hAnsi="Times New Roman"/>
          <w:lang w:eastAsia="ru-RU"/>
        </w:rPr>
      </w:pPr>
      <w:r w:rsidRPr="00672450">
        <w:rPr>
          <w:rFonts w:ascii="Times New Roman" w:eastAsia="Times New Roman" w:hAnsi="Times New Roman"/>
          <w:shd w:val="clear" w:color="auto" w:fill="FFFFFF"/>
          <w:lang w:eastAsia="ru-RU"/>
        </w:rPr>
        <w:t>Происходит быстрое развитие разных сторон речи и ее функций. Хо</w:t>
      </w:r>
      <w:r w:rsidRPr="00672450">
        <w:rPr>
          <w:rFonts w:ascii="Times New Roman" w:eastAsia="Times New Roman" w:hAnsi="Times New Roman"/>
          <w:shd w:val="clear" w:color="auto" w:fill="FFFFFF"/>
          <w:lang w:eastAsia="ru-RU"/>
        </w:rPr>
        <w:softHyphen/>
        <w:t>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672450" w:rsidRPr="00672450" w:rsidRDefault="00672450" w:rsidP="00672450">
      <w:pPr>
        <w:spacing w:after="680" w:line="278" w:lineRule="exact"/>
        <w:ind w:right="20" w:firstLine="400"/>
        <w:jc w:val="both"/>
        <w:rPr>
          <w:rFonts w:ascii="Times New Roman" w:eastAsia="Times New Roman" w:hAnsi="Times New Roman"/>
          <w:shd w:val="clear" w:color="auto" w:fill="FFFFFF"/>
          <w:lang w:eastAsia="ru-RU"/>
        </w:rPr>
      </w:pPr>
      <w:r w:rsidRPr="00672450">
        <w:rPr>
          <w:rFonts w:ascii="Times New Roman" w:eastAsia="Times New Roman" w:hAnsi="Times New Roman"/>
          <w:shd w:val="clear" w:color="auto" w:fill="FFFFFF"/>
          <w:lang w:eastAsia="ru-RU"/>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w:t>
      </w:r>
      <w:r w:rsidRPr="00672450">
        <w:rPr>
          <w:rFonts w:ascii="Times New Roman" w:eastAsia="Times New Roman" w:hAnsi="Times New Roman"/>
          <w:shd w:val="clear" w:color="auto" w:fill="FFFFFF"/>
          <w:lang w:eastAsia="ru-RU"/>
        </w:rPr>
        <w:softHyphen/>
        <w:t>ется основой для развития в будущем совместной игровой деятельности</w:t>
      </w:r>
    </w:p>
    <w:p w:rsidR="00672450" w:rsidRDefault="00672450" w:rsidP="00672450">
      <w:pPr>
        <w:spacing w:after="0" w:line="278" w:lineRule="exact"/>
        <w:ind w:right="20" w:firstLine="400"/>
        <w:jc w:val="center"/>
        <w:rPr>
          <w:rFonts w:ascii="Times New Roman" w:eastAsia="Times New Roman" w:hAnsi="Times New Roman"/>
          <w:b/>
          <w:i/>
          <w:lang w:eastAsia="ru-RU"/>
        </w:rPr>
      </w:pPr>
      <w:r w:rsidRPr="00672450">
        <w:rPr>
          <w:rFonts w:ascii="Times New Roman" w:eastAsia="Times New Roman" w:hAnsi="Times New Roman"/>
          <w:b/>
          <w:i/>
          <w:lang w:eastAsia="ru-RU"/>
        </w:rPr>
        <w:t>Первая младшая группа</w:t>
      </w:r>
    </w:p>
    <w:p w:rsidR="00672450" w:rsidRPr="00672450" w:rsidRDefault="00672450" w:rsidP="00672450">
      <w:pPr>
        <w:spacing w:after="0" w:line="278" w:lineRule="exact"/>
        <w:ind w:right="20" w:firstLine="400"/>
        <w:jc w:val="center"/>
        <w:rPr>
          <w:rFonts w:ascii="Times New Roman" w:eastAsia="Times New Roman" w:hAnsi="Times New Roman"/>
          <w:i/>
          <w:lang w:eastAsia="ru-RU"/>
        </w:rPr>
      </w:pPr>
      <w:r w:rsidRPr="00672450">
        <w:rPr>
          <w:rFonts w:ascii="Times New Roman" w:eastAsia="Times New Roman" w:hAnsi="Times New Roman"/>
          <w:b/>
          <w:i/>
          <w:lang w:eastAsia="ru-RU"/>
        </w:rPr>
        <w:t xml:space="preserve"> (от 2 до 3 лет).</w:t>
      </w:r>
    </w:p>
    <w:p w:rsidR="00672450" w:rsidRPr="00672450" w:rsidRDefault="00672450" w:rsidP="00672450">
      <w:pPr>
        <w:spacing w:after="0" w:line="240" w:lineRule="auto"/>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 xml:space="preserve">      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К концу третьего года жизни в этом возрасте у детей формируются новые виды деятельности: игра, рисование, конструирование.</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Игра носит процессуальный характер, главное в ней – действия, которые совершаются с игровыми предметами, приближёнными к реальности. Появление собственно изобразительной деятельности обусловлено тем, что ребёнок уже Типичным является изображение человека в виде «головонога» - окружности и отходящих от неё линий.</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Основной формой мышления становится наглядно - 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r w:rsidRPr="00672450">
        <w:rPr>
          <w:rFonts w:ascii="Times New Roman" w:eastAsia="Times New Roman" w:hAnsi="Times New Roman"/>
          <w:sz w:val="24"/>
          <w:szCs w:val="24"/>
          <w:lang w:eastAsia="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w:t>
      </w:r>
      <w:r w:rsidRPr="00672450">
        <w:rPr>
          <w:rFonts w:ascii="Times New Roman" w:eastAsia="Times New Roman" w:hAnsi="Times New Roman"/>
          <w:sz w:val="24"/>
          <w:szCs w:val="24"/>
          <w:lang w:eastAsia="ru-RU"/>
        </w:rPr>
        <w:lastRenderedPageBreak/>
        <w:t>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672450" w:rsidRPr="00672450" w:rsidRDefault="00672450" w:rsidP="00672450">
      <w:pPr>
        <w:spacing w:after="0" w:line="240" w:lineRule="auto"/>
        <w:ind w:firstLine="540"/>
        <w:jc w:val="both"/>
        <w:rPr>
          <w:rFonts w:ascii="Times New Roman" w:eastAsia="Times New Roman" w:hAnsi="Times New Roman"/>
          <w:sz w:val="24"/>
          <w:szCs w:val="24"/>
          <w:lang w:eastAsia="ru-RU"/>
        </w:rPr>
      </w:pPr>
    </w:p>
    <w:p w:rsidR="00F35306" w:rsidRDefault="00F35306" w:rsidP="00A54928">
      <w:pPr>
        <w:pStyle w:val="a7"/>
        <w:spacing w:line="240" w:lineRule="auto"/>
        <w:ind w:left="360"/>
        <w:jc w:val="center"/>
        <w:rPr>
          <w:rFonts w:ascii="Times New Roman" w:hAnsi="Times New Roman"/>
          <w:b/>
          <w:i/>
          <w:color w:val="000000"/>
          <w:sz w:val="24"/>
          <w:szCs w:val="24"/>
        </w:rPr>
      </w:pPr>
    </w:p>
    <w:p w:rsidR="00A54928" w:rsidRPr="00A66BE5" w:rsidRDefault="00A54928" w:rsidP="00A54928">
      <w:pPr>
        <w:pStyle w:val="a7"/>
        <w:spacing w:line="240" w:lineRule="auto"/>
        <w:ind w:left="360"/>
        <w:jc w:val="center"/>
        <w:rPr>
          <w:rFonts w:ascii="Times New Roman" w:hAnsi="Times New Roman"/>
          <w:b/>
          <w:i/>
          <w:color w:val="000000"/>
          <w:sz w:val="24"/>
          <w:szCs w:val="24"/>
        </w:rPr>
      </w:pPr>
      <w:r w:rsidRPr="00A66BE5">
        <w:rPr>
          <w:rFonts w:ascii="Times New Roman" w:hAnsi="Times New Roman"/>
          <w:b/>
          <w:i/>
          <w:color w:val="000000"/>
          <w:sz w:val="24"/>
          <w:szCs w:val="24"/>
        </w:rPr>
        <w:t xml:space="preserve">Вторая младшая группа </w:t>
      </w:r>
    </w:p>
    <w:p w:rsidR="00A54928" w:rsidRPr="00A66BE5" w:rsidRDefault="00A54928" w:rsidP="00A54928">
      <w:pPr>
        <w:pStyle w:val="a7"/>
        <w:spacing w:line="240" w:lineRule="auto"/>
        <w:ind w:left="360"/>
        <w:jc w:val="center"/>
        <w:rPr>
          <w:rFonts w:ascii="Times New Roman" w:hAnsi="Times New Roman"/>
          <w:b/>
          <w:i/>
          <w:color w:val="000000"/>
          <w:sz w:val="24"/>
          <w:szCs w:val="24"/>
        </w:rPr>
      </w:pPr>
      <w:r w:rsidRPr="00A66BE5">
        <w:rPr>
          <w:rFonts w:ascii="Times New Roman" w:hAnsi="Times New Roman"/>
          <w:b/>
          <w:i/>
          <w:color w:val="000000"/>
          <w:sz w:val="24"/>
          <w:szCs w:val="24"/>
        </w:rPr>
        <w:t>(от трех до четырех лет)</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b/>
          <w:sz w:val="24"/>
          <w:szCs w:val="24"/>
        </w:rPr>
      </w:pPr>
      <w:r w:rsidRPr="00A66BE5">
        <w:rPr>
          <w:rFonts w:ascii="Times New Roman" w:eastAsia="Times New Roman" w:hAnsi="Times New Roman"/>
          <w:color w:val="000000"/>
          <w:sz w:val="24"/>
          <w:szCs w:val="24"/>
        </w:rPr>
        <w:t xml:space="preserve">В возрасте 3-4 лет ребенок постепенно выходит за пределы семейного круга. Его </w:t>
      </w:r>
      <w:r w:rsidRPr="00A66BE5">
        <w:rPr>
          <w:rFonts w:ascii="Times New Roman" w:eastAsia="Times New Roman" w:hAnsi="Times New Roman"/>
          <w:b/>
          <w:i/>
          <w:iCs/>
          <w:color w:val="000000"/>
          <w:sz w:val="24"/>
          <w:szCs w:val="24"/>
        </w:rPr>
        <w:t>общение становится внеситуативным.</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 xml:space="preserve">Взрослый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A66BE5">
        <w:rPr>
          <w:rFonts w:ascii="Times New Roman" w:eastAsia="Times New Roman" w:hAnsi="Times New Roman"/>
          <w:b/>
          <w:i/>
          <w:iCs/>
          <w:color w:val="000000"/>
          <w:sz w:val="24"/>
          <w:szCs w:val="24"/>
        </w:rPr>
        <w:t>игры, которая становится ведущим видом деятельности в дошкольном возрасте.</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A54928" w:rsidRPr="00A66BE5" w:rsidRDefault="00A54928" w:rsidP="00A54928">
      <w:pPr>
        <w:shd w:val="clear" w:color="auto" w:fill="FFFFFF"/>
        <w:autoSpaceDE w:val="0"/>
        <w:autoSpaceDN w:val="0"/>
        <w:adjustRightInd w:val="0"/>
        <w:spacing w:after="0"/>
        <w:jc w:val="both"/>
        <w:rPr>
          <w:rFonts w:ascii="Times New Roman" w:hAnsi="Times New Roman"/>
          <w:sz w:val="24"/>
          <w:szCs w:val="24"/>
        </w:rPr>
      </w:pPr>
      <w:r w:rsidRPr="00A66BE5">
        <w:rPr>
          <w:rFonts w:ascii="Times New Roman" w:eastAsia="Times New Roman" w:hAnsi="Times New Roman"/>
          <w:b/>
          <w:i/>
          <w:iCs/>
          <w:color w:val="000000"/>
          <w:sz w:val="24"/>
          <w:szCs w:val="24"/>
        </w:rPr>
        <w:t>Изобразительная деятельность ребенка зависит от его представлений о предмете</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b/>
          <w:i/>
          <w:iCs/>
          <w:color w:val="000000"/>
          <w:sz w:val="24"/>
          <w:szCs w:val="24"/>
        </w:rPr>
        <w:t>Большое значение для развития мелкой моторики имеет лепка.</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Младшие дошкольники способны под руководством взрослого вылепить простые предметы.</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A54928" w:rsidRPr="00A66BE5" w:rsidRDefault="00A54928" w:rsidP="00A54928">
      <w:pPr>
        <w:shd w:val="clear" w:color="auto" w:fill="FFFFFF"/>
        <w:autoSpaceDE w:val="0"/>
        <w:autoSpaceDN w:val="0"/>
        <w:adjustRightInd w:val="0"/>
        <w:spacing w:after="0"/>
        <w:ind w:firstLine="567"/>
        <w:jc w:val="both"/>
        <w:rPr>
          <w:rFonts w:ascii="Times New Roman" w:eastAsia="Times New Roman" w:hAnsi="Times New Roman"/>
          <w:color w:val="000000"/>
          <w:sz w:val="24"/>
          <w:szCs w:val="24"/>
        </w:rPr>
      </w:pPr>
      <w:r w:rsidRPr="00A66BE5">
        <w:rPr>
          <w:rFonts w:ascii="Times New Roman" w:eastAsia="Times New Roman" w:hAnsi="Times New Roman"/>
          <w:color w:val="000000"/>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A54928" w:rsidRPr="00A66BE5" w:rsidRDefault="00A54928" w:rsidP="00A54928">
      <w:pPr>
        <w:shd w:val="clear" w:color="auto" w:fill="FFFFFF"/>
        <w:autoSpaceDE w:val="0"/>
        <w:autoSpaceDN w:val="0"/>
        <w:adjustRightInd w:val="0"/>
        <w:spacing w:after="0"/>
        <w:jc w:val="both"/>
        <w:rPr>
          <w:rFonts w:ascii="Times New Roman" w:hAnsi="Times New Roman"/>
          <w:b/>
          <w:sz w:val="24"/>
          <w:szCs w:val="24"/>
        </w:rPr>
      </w:pPr>
      <w:r w:rsidRPr="00A66BE5">
        <w:rPr>
          <w:rFonts w:ascii="Times New Roman" w:hAnsi="Times New Roman"/>
          <w:color w:val="000000"/>
          <w:spacing w:val="-1"/>
          <w:sz w:val="24"/>
          <w:szCs w:val="24"/>
        </w:rPr>
        <w:t>Продолжает развиваться наглядно-действенное мышление. При этом преобразо</w:t>
      </w:r>
      <w:r w:rsidRPr="00A66BE5">
        <w:rPr>
          <w:rFonts w:ascii="Times New Roman" w:hAnsi="Times New Roman"/>
          <w:color w:val="000000"/>
          <w:spacing w:val="-3"/>
          <w:sz w:val="24"/>
          <w:szCs w:val="24"/>
        </w:rPr>
        <w:t xml:space="preserve">вания ситуаций в ряде случаев осуществляются на основе целенаправленных проб с </w:t>
      </w:r>
      <w:r w:rsidRPr="00A66BE5">
        <w:rPr>
          <w:rFonts w:ascii="Times New Roman" w:hAnsi="Times New Roman"/>
          <w:color w:val="000000"/>
          <w:spacing w:val="-5"/>
          <w:sz w:val="24"/>
          <w:szCs w:val="24"/>
        </w:rPr>
        <w:t xml:space="preserve">учетом </w:t>
      </w:r>
      <w:r w:rsidRPr="00A66BE5">
        <w:rPr>
          <w:rFonts w:ascii="Times New Roman" w:hAnsi="Times New Roman"/>
          <w:color w:val="000000"/>
          <w:spacing w:val="-5"/>
          <w:sz w:val="24"/>
          <w:szCs w:val="24"/>
        </w:rPr>
        <w:lastRenderedPageBreak/>
        <w:t xml:space="preserve">желаемого результата. Дошкольники </w:t>
      </w:r>
      <w:r w:rsidRPr="00A66BE5">
        <w:rPr>
          <w:rFonts w:ascii="Times New Roman" w:hAnsi="Times New Roman"/>
          <w:b/>
          <w:i/>
          <w:iCs/>
          <w:color w:val="000000"/>
          <w:spacing w:val="-5"/>
          <w:sz w:val="24"/>
          <w:szCs w:val="24"/>
        </w:rPr>
        <w:t>способны установить некоторые скры</w:t>
      </w:r>
      <w:r w:rsidRPr="00A66BE5">
        <w:rPr>
          <w:rFonts w:ascii="Times New Roman" w:hAnsi="Times New Roman"/>
          <w:b/>
          <w:i/>
          <w:iCs/>
          <w:color w:val="000000"/>
          <w:spacing w:val="-8"/>
          <w:sz w:val="24"/>
          <w:szCs w:val="24"/>
        </w:rPr>
        <w:t>тые связи и отношения между предметами.</w:t>
      </w:r>
    </w:p>
    <w:p w:rsidR="00A54928" w:rsidRPr="00A66BE5" w:rsidRDefault="00A54928" w:rsidP="00A54928">
      <w:pPr>
        <w:shd w:val="clear" w:color="auto" w:fill="FFFFFF"/>
        <w:spacing w:after="0"/>
        <w:ind w:right="2" w:firstLine="567"/>
        <w:jc w:val="both"/>
        <w:rPr>
          <w:rFonts w:ascii="Times New Roman" w:hAnsi="Times New Roman"/>
          <w:sz w:val="24"/>
          <w:szCs w:val="24"/>
        </w:rPr>
      </w:pPr>
      <w:r w:rsidRPr="00A66BE5">
        <w:rPr>
          <w:rFonts w:ascii="Times New Roman" w:hAnsi="Times New Roman"/>
          <w:color w:val="000000"/>
          <w:spacing w:val="1"/>
          <w:sz w:val="24"/>
          <w:szCs w:val="24"/>
        </w:rPr>
        <w:t xml:space="preserve">В младшем дошкольном возрасте начинает развиваться воображение, которое </w:t>
      </w:r>
      <w:r w:rsidRPr="00A66BE5">
        <w:rPr>
          <w:rFonts w:ascii="Times New Roman" w:hAnsi="Times New Roman"/>
          <w:color w:val="000000"/>
          <w:spacing w:val="-4"/>
          <w:sz w:val="24"/>
          <w:szCs w:val="24"/>
        </w:rPr>
        <w:t>особенно наглядно проявляется в игре, когда одни объекты выступают в качестве за</w:t>
      </w:r>
      <w:r w:rsidRPr="00A66BE5">
        <w:rPr>
          <w:rFonts w:ascii="Times New Roman" w:hAnsi="Times New Roman"/>
          <w:color w:val="000000"/>
          <w:spacing w:val="-14"/>
          <w:sz w:val="24"/>
          <w:szCs w:val="24"/>
        </w:rPr>
        <w:t>местителей других.</w:t>
      </w:r>
    </w:p>
    <w:p w:rsidR="00A54928" w:rsidRPr="00A66BE5" w:rsidRDefault="00A54928" w:rsidP="00A54928">
      <w:pPr>
        <w:shd w:val="clear" w:color="auto" w:fill="FFFFFF"/>
        <w:spacing w:after="0"/>
        <w:ind w:left="50" w:right="2" w:firstLine="517"/>
        <w:jc w:val="both"/>
        <w:rPr>
          <w:rFonts w:ascii="Times New Roman" w:hAnsi="Times New Roman"/>
          <w:sz w:val="24"/>
          <w:szCs w:val="24"/>
        </w:rPr>
      </w:pPr>
      <w:r w:rsidRPr="00A66BE5">
        <w:rPr>
          <w:rFonts w:ascii="Times New Roman" w:hAnsi="Times New Roman"/>
          <w:color w:val="000000"/>
          <w:spacing w:val="-1"/>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A66BE5">
        <w:rPr>
          <w:rFonts w:ascii="Times New Roman" w:hAnsi="Times New Roman"/>
          <w:color w:val="000000"/>
          <w:spacing w:val="-4"/>
          <w:sz w:val="24"/>
          <w:szCs w:val="24"/>
        </w:rPr>
        <w:t xml:space="preserve">норм, которые выступают основанием для оценки собственных действий и действий </w:t>
      </w:r>
      <w:r w:rsidRPr="00A66BE5">
        <w:rPr>
          <w:rFonts w:ascii="Times New Roman" w:hAnsi="Times New Roman"/>
          <w:color w:val="000000"/>
          <w:spacing w:val="-19"/>
          <w:sz w:val="24"/>
          <w:szCs w:val="24"/>
        </w:rPr>
        <w:t>других детей.</w:t>
      </w:r>
    </w:p>
    <w:p w:rsidR="00A54928" w:rsidRPr="00A66BE5" w:rsidRDefault="00A54928" w:rsidP="00A54928">
      <w:pPr>
        <w:shd w:val="clear" w:color="auto" w:fill="FFFFFF"/>
        <w:spacing w:after="0"/>
        <w:ind w:left="53"/>
        <w:jc w:val="both"/>
        <w:rPr>
          <w:rFonts w:ascii="Times New Roman" w:hAnsi="Times New Roman"/>
          <w:b/>
          <w:sz w:val="24"/>
          <w:szCs w:val="24"/>
        </w:rPr>
      </w:pPr>
      <w:r w:rsidRPr="00A66BE5">
        <w:rPr>
          <w:rFonts w:ascii="Times New Roman" w:hAnsi="Times New Roman"/>
          <w:color w:val="000000"/>
          <w:sz w:val="24"/>
          <w:szCs w:val="24"/>
        </w:rPr>
        <w:t xml:space="preserve">Взаимоотношения детей ярко проявляются в игровой деятельности. Они </w:t>
      </w:r>
      <w:r w:rsidRPr="00A66BE5">
        <w:rPr>
          <w:rFonts w:ascii="Times New Roman" w:hAnsi="Times New Roman"/>
          <w:b/>
          <w:i/>
          <w:iCs/>
          <w:color w:val="000000"/>
          <w:sz w:val="24"/>
          <w:szCs w:val="24"/>
        </w:rPr>
        <w:t xml:space="preserve">скорее </w:t>
      </w:r>
      <w:r w:rsidRPr="00A66BE5">
        <w:rPr>
          <w:rFonts w:ascii="Times New Roman" w:hAnsi="Times New Roman"/>
          <w:b/>
          <w:i/>
          <w:iCs/>
          <w:color w:val="000000"/>
          <w:spacing w:val="-5"/>
          <w:sz w:val="24"/>
          <w:szCs w:val="24"/>
        </w:rPr>
        <w:t>играют рядом, чем активно вступают во взаимодействие.</w:t>
      </w:r>
      <w:r w:rsidRPr="00A66BE5">
        <w:rPr>
          <w:rFonts w:ascii="Times New Roman" w:hAnsi="Times New Roman"/>
          <w:i/>
          <w:iCs/>
          <w:color w:val="000000"/>
          <w:spacing w:val="-5"/>
          <w:sz w:val="24"/>
          <w:szCs w:val="24"/>
        </w:rPr>
        <w:t xml:space="preserve"> </w:t>
      </w:r>
      <w:r w:rsidRPr="00A66BE5">
        <w:rPr>
          <w:rFonts w:ascii="Times New Roman" w:hAnsi="Times New Roman"/>
          <w:color w:val="000000"/>
          <w:spacing w:val="-5"/>
          <w:sz w:val="24"/>
          <w:szCs w:val="24"/>
        </w:rPr>
        <w:t>Однако уже в этом возра</w:t>
      </w:r>
      <w:r w:rsidRPr="00A66BE5">
        <w:rPr>
          <w:rFonts w:ascii="Times New Roman" w:hAnsi="Times New Roman"/>
          <w:color w:val="000000"/>
          <w:spacing w:val="-1"/>
          <w:sz w:val="24"/>
          <w:szCs w:val="24"/>
        </w:rPr>
        <w:t xml:space="preserve">сте могут наблюдаться устойчивые избирательные взаимоотношения. Конфликты </w:t>
      </w:r>
      <w:r w:rsidRPr="00A66BE5">
        <w:rPr>
          <w:rFonts w:ascii="Times New Roman" w:hAnsi="Times New Roman"/>
          <w:color w:val="000000"/>
          <w:spacing w:val="-3"/>
          <w:sz w:val="24"/>
          <w:szCs w:val="24"/>
        </w:rPr>
        <w:t xml:space="preserve">возникают преимущественно по поводу игрушек. </w:t>
      </w:r>
      <w:r w:rsidRPr="00A66BE5">
        <w:rPr>
          <w:rFonts w:ascii="Times New Roman" w:hAnsi="Times New Roman"/>
          <w:b/>
          <w:i/>
          <w:iCs/>
          <w:color w:val="000000"/>
          <w:spacing w:val="-3"/>
          <w:sz w:val="24"/>
          <w:szCs w:val="24"/>
        </w:rPr>
        <w:t>Положение ребенка в группе свер</w:t>
      </w:r>
      <w:r w:rsidRPr="00A66BE5">
        <w:rPr>
          <w:rFonts w:ascii="Times New Roman" w:hAnsi="Times New Roman"/>
          <w:b/>
          <w:i/>
          <w:iCs/>
          <w:color w:val="000000"/>
          <w:spacing w:val="-7"/>
          <w:sz w:val="24"/>
          <w:szCs w:val="24"/>
        </w:rPr>
        <w:t>стников во многом определяется мнением воспитателя.</w:t>
      </w:r>
    </w:p>
    <w:p w:rsidR="00A54928" w:rsidRPr="00A66BE5" w:rsidRDefault="00A54928" w:rsidP="00A54928">
      <w:pPr>
        <w:shd w:val="clear" w:color="auto" w:fill="FFFFFF"/>
        <w:spacing w:after="0"/>
        <w:ind w:left="41" w:right="12" w:firstLine="526"/>
        <w:jc w:val="both"/>
        <w:rPr>
          <w:rFonts w:ascii="Times New Roman" w:hAnsi="Times New Roman"/>
          <w:color w:val="000000"/>
          <w:spacing w:val="-6"/>
          <w:sz w:val="24"/>
          <w:szCs w:val="24"/>
        </w:rPr>
      </w:pPr>
      <w:r w:rsidRPr="00A66BE5">
        <w:rPr>
          <w:rFonts w:ascii="Times New Roman" w:hAnsi="Times New Roman"/>
          <w:color w:val="000000"/>
          <w:spacing w:val="-3"/>
          <w:sz w:val="24"/>
          <w:szCs w:val="24"/>
        </w:rPr>
        <w:t>В младшем дошкольном возрасте можно наблюдать соподчинение мотивов пове</w:t>
      </w:r>
      <w:r w:rsidRPr="00A66BE5">
        <w:rPr>
          <w:rFonts w:ascii="Times New Roman" w:hAnsi="Times New Roman"/>
          <w:color w:val="000000"/>
          <w:spacing w:val="-1"/>
          <w:sz w:val="24"/>
          <w:szCs w:val="24"/>
        </w:rPr>
        <w:t xml:space="preserve">ления в относительно простых ситуациях. Сознательное управление поведением </w:t>
      </w:r>
      <w:r w:rsidRPr="00A66BE5">
        <w:rPr>
          <w:rFonts w:ascii="Times New Roman" w:hAnsi="Times New Roman"/>
          <w:color w:val="000000"/>
          <w:spacing w:val="-4"/>
          <w:sz w:val="24"/>
          <w:szCs w:val="24"/>
        </w:rPr>
        <w:t xml:space="preserve">только начинает складываться; во многом </w:t>
      </w:r>
      <w:r w:rsidRPr="00A66BE5">
        <w:rPr>
          <w:rFonts w:ascii="Times New Roman" w:hAnsi="Times New Roman"/>
          <w:b/>
          <w:i/>
          <w:iCs/>
          <w:color w:val="000000"/>
          <w:spacing w:val="-4"/>
          <w:sz w:val="24"/>
          <w:szCs w:val="24"/>
        </w:rPr>
        <w:t>поведение ребенка еще ситуативно</w:t>
      </w:r>
      <w:r w:rsidRPr="00A66BE5">
        <w:rPr>
          <w:rFonts w:ascii="Times New Roman" w:hAnsi="Times New Roman"/>
          <w:i/>
          <w:iCs/>
          <w:color w:val="000000"/>
          <w:spacing w:val="-4"/>
          <w:sz w:val="24"/>
          <w:szCs w:val="24"/>
        </w:rPr>
        <w:t xml:space="preserve">. </w:t>
      </w:r>
      <w:r w:rsidRPr="00A66BE5">
        <w:rPr>
          <w:rFonts w:ascii="Times New Roman" w:hAnsi="Times New Roman"/>
          <w:color w:val="000000"/>
          <w:spacing w:val="-4"/>
          <w:sz w:val="24"/>
          <w:szCs w:val="24"/>
        </w:rPr>
        <w:t>Вмес</w:t>
      </w:r>
      <w:r w:rsidRPr="00A66BE5">
        <w:rPr>
          <w:rFonts w:ascii="Times New Roman" w:hAnsi="Times New Roman"/>
          <w:color w:val="000000"/>
          <w:spacing w:val="-5"/>
          <w:sz w:val="24"/>
          <w:szCs w:val="24"/>
        </w:rPr>
        <w:t>те с тем можно наблюдать и случаи ограничения собственных побуждений самим ре</w:t>
      </w:r>
      <w:r w:rsidRPr="00A66BE5">
        <w:rPr>
          <w:rFonts w:ascii="Times New Roman" w:hAnsi="Times New Roman"/>
          <w:color w:val="000000"/>
          <w:spacing w:val="-3"/>
          <w:sz w:val="24"/>
          <w:szCs w:val="24"/>
        </w:rPr>
        <w:t>бенком, сопровождаемые словесными указаниями. Начинает развиваться самооцен</w:t>
      </w:r>
      <w:r w:rsidRPr="00A66BE5">
        <w:rPr>
          <w:rFonts w:ascii="Times New Roman" w:hAnsi="Times New Roman"/>
          <w:color w:val="000000"/>
          <w:spacing w:val="1"/>
          <w:sz w:val="24"/>
          <w:szCs w:val="24"/>
        </w:rPr>
        <w:t xml:space="preserve">ка, при этом дети в значительной мере ориентируются на оценку воспитателя. </w:t>
      </w:r>
      <w:r w:rsidRPr="00A66BE5">
        <w:rPr>
          <w:rFonts w:ascii="Times New Roman" w:hAnsi="Times New Roman"/>
          <w:color w:val="000000"/>
          <w:sz w:val="24"/>
          <w:szCs w:val="24"/>
        </w:rPr>
        <w:t>Продолжает развиваться также их половая идентификация, что проявляется в ха</w:t>
      </w:r>
      <w:r w:rsidRPr="00A66BE5">
        <w:rPr>
          <w:rFonts w:ascii="Times New Roman" w:hAnsi="Times New Roman"/>
          <w:color w:val="000000"/>
          <w:sz w:val="24"/>
          <w:szCs w:val="24"/>
        </w:rPr>
        <w:softHyphen/>
      </w:r>
      <w:r w:rsidRPr="00A66BE5">
        <w:rPr>
          <w:rFonts w:ascii="Times New Roman" w:hAnsi="Times New Roman"/>
          <w:color w:val="000000"/>
          <w:spacing w:val="-6"/>
          <w:sz w:val="24"/>
          <w:szCs w:val="24"/>
        </w:rPr>
        <w:t>рактере выбираемых игрушек и сюжетов.</w:t>
      </w:r>
    </w:p>
    <w:p w:rsidR="00A54928" w:rsidRPr="00A66BE5" w:rsidRDefault="00A54928" w:rsidP="00A54928">
      <w:pPr>
        <w:pStyle w:val="a7"/>
        <w:spacing w:after="0"/>
        <w:ind w:left="360"/>
        <w:jc w:val="center"/>
        <w:rPr>
          <w:rFonts w:ascii="Times New Roman" w:hAnsi="Times New Roman"/>
          <w:b/>
          <w:i/>
          <w:color w:val="000000"/>
          <w:sz w:val="24"/>
          <w:szCs w:val="24"/>
        </w:rPr>
      </w:pPr>
      <w:r w:rsidRPr="00A66BE5">
        <w:rPr>
          <w:rFonts w:ascii="Times New Roman" w:hAnsi="Times New Roman"/>
          <w:b/>
          <w:i/>
          <w:color w:val="000000"/>
          <w:sz w:val="24"/>
          <w:szCs w:val="24"/>
        </w:rPr>
        <w:t xml:space="preserve">Средняя группа </w:t>
      </w:r>
    </w:p>
    <w:p w:rsidR="00A54928" w:rsidRPr="00A66BE5" w:rsidRDefault="00A54928" w:rsidP="00A54928">
      <w:pPr>
        <w:pStyle w:val="a7"/>
        <w:spacing w:after="0"/>
        <w:ind w:left="360"/>
        <w:jc w:val="center"/>
        <w:rPr>
          <w:rFonts w:ascii="Times New Roman" w:hAnsi="Times New Roman"/>
          <w:b/>
          <w:i/>
          <w:color w:val="000000"/>
          <w:sz w:val="24"/>
          <w:szCs w:val="24"/>
        </w:rPr>
      </w:pPr>
      <w:r w:rsidRPr="00A66BE5">
        <w:rPr>
          <w:rFonts w:ascii="Times New Roman" w:hAnsi="Times New Roman"/>
          <w:b/>
          <w:i/>
          <w:color w:val="000000"/>
          <w:sz w:val="24"/>
          <w:szCs w:val="24"/>
        </w:rPr>
        <w:t>(от четырех до пяти лет)</w:t>
      </w:r>
    </w:p>
    <w:p w:rsidR="00A54928" w:rsidRDefault="00A54928" w:rsidP="00A54928">
      <w:pPr>
        <w:shd w:val="clear" w:color="auto" w:fill="FFFFFF"/>
        <w:autoSpaceDE w:val="0"/>
        <w:autoSpaceDN w:val="0"/>
        <w:adjustRightInd w:val="0"/>
        <w:spacing w:after="0"/>
        <w:ind w:firstLine="567"/>
        <w:jc w:val="both"/>
        <w:rPr>
          <w:rFonts w:ascii="Times New Roman" w:eastAsia="Times New Roman" w:hAnsi="Times New Roman"/>
          <w:b/>
          <w:i/>
          <w:iCs/>
          <w:color w:val="000000"/>
          <w:sz w:val="24"/>
          <w:szCs w:val="24"/>
        </w:rPr>
      </w:pPr>
      <w:r w:rsidRPr="00A66BE5">
        <w:rPr>
          <w:rFonts w:ascii="Times New Roman" w:eastAsia="Times New Roman" w:hAnsi="Times New Roman"/>
          <w:color w:val="000000"/>
          <w:sz w:val="24"/>
          <w:szCs w:val="24"/>
        </w:rPr>
        <w:t xml:space="preserve">В </w:t>
      </w:r>
      <w:r w:rsidRPr="00A66BE5">
        <w:rPr>
          <w:rFonts w:ascii="Times New Roman" w:eastAsia="Times New Roman" w:hAnsi="Times New Roman"/>
          <w:b/>
          <w:i/>
          <w:iCs/>
          <w:color w:val="000000"/>
          <w:sz w:val="24"/>
          <w:szCs w:val="24"/>
        </w:rPr>
        <w:t>игровой деятельности</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 xml:space="preserve">детей среднего дошкольного возраста </w:t>
      </w:r>
      <w:r w:rsidRPr="00A66BE5">
        <w:rPr>
          <w:rFonts w:ascii="Times New Roman" w:eastAsia="Times New Roman" w:hAnsi="Times New Roman"/>
          <w:b/>
          <w:i/>
          <w:iCs/>
          <w:color w:val="000000"/>
          <w:sz w:val="24"/>
          <w:szCs w:val="24"/>
        </w:rPr>
        <w:t>появляются ролевые взаимодействия</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Они указывают на то, что дошкольники начинают отделять се</w:t>
      </w:r>
      <w:r w:rsidRPr="00A66BE5">
        <w:rPr>
          <w:rFonts w:ascii="Times New Roman" w:eastAsia="Times New Roman" w:hAnsi="Times New Roman"/>
          <w:color w:val="000000"/>
          <w:sz w:val="24"/>
          <w:szCs w:val="24"/>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A66BE5">
        <w:rPr>
          <w:rFonts w:ascii="Times New Roman" w:eastAsia="Times New Roman" w:hAnsi="Times New Roman"/>
          <w:b/>
          <w:i/>
          <w:iCs/>
          <w:color w:val="000000"/>
          <w:sz w:val="24"/>
          <w:szCs w:val="24"/>
        </w:rPr>
        <w:t>Происходит разделение игровых и реальных взаимодействий детей.</w:t>
      </w:r>
    </w:p>
    <w:p w:rsidR="00A54928" w:rsidRPr="007913AA" w:rsidRDefault="00A54928" w:rsidP="00A54928">
      <w:pPr>
        <w:shd w:val="clear" w:color="auto" w:fill="FFFFFF"/>
        <w:autoSpaceDE w:val="0"/>
        <w:autoSpaceDN w:val="0"/>
        <w:adjustRightInd w:val="0"/>
        <w:spacing w:after="0"/>
        <w:ind w:firstLine="567"/>
        <w:jc w:val="both"/>
        <w:rPr>
          <w:rFonts w:ascii="Times New Roman" w:eastAsia="Times New Roman" w:hAnsi="Times New Roman"/>
          <w:color w:val="000000"/>
          <w:sz w:val="24"/>
          <w:szCs w:val="24"/>
        </w:rPr>
      </w:pPr>
      <w:r w:rsidRPr="00A66BE5">
        <w:rPr>
          <w:rFonts w:ascii="Times New Roman" w:eastAsia="Times New Roman" w:hAnsi="Times New Roman"/>
          <w:color w:val="000000"/>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A66BE5">
        <w:rPr>
          <w:rFonts w:ascii="Times New Roman" w:eastAsia="Times New Roman" w:hAnsi="Times New Roman"/>
          <w:b/>
          <w:i/>
          <w:iCs/>
          <w:color w:val="000000"/>
          <w:sz w:val="24"/>
          <w:szCs w:val="24"/>
        </w:rPr>
        <w:t>Совершенствуется техническая сторона изобразительной деятельности</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Дети могут рисовать основные геометрические фигуры, вырезать ножницами, наклеивать изображения на бумагу и т. д.</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w:t>
      </w:r>
      <w:r w:rsidRPr="00A66BE5">
        <w:rPr>
          <w:rFonts w:ascii="Times New Roman" w:eastAsia="Times New Roman" w:hAnsi="Times New Roman"/>
          <w:color w:val="000000"/>
          <w:sz w:val="24"/>
          <w:szCs w:val="24"/>
        </w:rPr>
        <w:lastRenderedPageBreak/>
        <w:t>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Возрастает объем памяти. Дети запоминают до 7-8 названий предметов. </w:t>
      </w:r>
      <w:r w:rsidRPr="00A66BE5">
        <w:rPr>
          <w:rFonts w:ascii="Times New Roman" w:eastAsia="Times New Roman" w:hAnsi="Times New Roman"/>
          <w:b/>
          <w:i/>
          <w:iCs/>
          <w:color w:val="000000"/>
          <w:sz w:val="24"/>
          <w:szCs w:val="24"/>
        </w:rPr>
        <w:t>Начинает складываться произвольное запоминание:</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дети способны принять задачу на запоминание, помнят поручения взрослых, могут выучить небольшое стихотворение и т.д.</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b/>
          <w:i/>
          <w:iCs/>
          <w:color w:val="000000"/>
          <w:sz w:val="24"/>
          <w:szCs w:val="24"/>
        </w:rPr>
        <w:t>Начинает развиваться образное мышление.</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b/>
          <w:i/>
          <w:iCs/>
          <w:color w:val="000000"/>
          <w:sz w:val="24"/>
          <w:szCs w:val="24"/>
        </w:rPr>
        <w:t>Продолжает развиваться воображение. Формируются такие его особенности, как оригинальность и произвольность.</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Дети могут самостоятельно придумать небольшую сказку на заданную тему.</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В среднем дошкольном возрасте улучшается произношение звуков и дикция. </w:t>
      </w:r>
      <w:r w:rsidRPr="00A66BE5">
        <w:rPr>
          <w:rFonts w:ascii="Times New Roman" w:eastAsia="Times New Roman" w:hAnsi="Times New Roman"/>
          <w:b/>
          <w:i/>
          <w:iCs/>
          <w:color w:val="000000"/>
          <w:sz w:val="24"/>
          <w:szCs w:val="24"/>
        </w:rPr>
        <w:t>Речь становится предметом активности детей</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b/>
          <w:i/>
          <w:iCs/>
          <w:color w:val="000000"/>
          <w:sz w:val="24"/>
          <w:szCs w:val="24"/>
        </w:rPr>
        <w:t>Изменяется содержание общения ребенка и взрослого</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 xml:space="preserve">Оно выходит за пределы конкретной ситуации, в которой оказывается ребенок. </w:t>
      </w:r>
      <w:r w:rsidRPr="00A66BE5">
        <w:rPr>
          <w:rFonts w:ascii="Times New Roman" w:eastAsia="Times New Roman" w:hAnsi="Times New Roman"/>
          <w:b/>
          <w:i/>
          <w:iCs/>
          <w:color w:val="000000"/>
          <w:sz w:val="24"/>
          <w:szCs w:val="24"/>
        </w:rPr>
        <w:t>Ведущим становится познавательный мотив.</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b/>
          <w:sz w:val="24"/>
          <w:szCs w:val="24"/>
        </w:rPr>
      </w:pPr>
      <w:r w:rsidRPr="00A66BE5">
        <w:rPr>
          <w:rFonts w:ascii="Times New Roman" w:eastAsia="Times New Roman" w:hAnsi="Times New Roman"/>
          <w:color w:val="000000"/>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A66BE5">
        <w:rPr>
          <w:rFonts w:ascii="Times New Roman" w:eastAsia="Times New Roman" w:hAnsi="Times New Roman"/>
          <w:b/>
          <w:i/>
          <w:iCs/>
          <w:color w:val="000000"/>
          <w:sz w:val="24"/>
          <w:szCs w:val="24"/>
        </w:rPr>
        <w:t>Повышенная обидчивость представляет собой возрастной феномен.</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A66BE5">
        <w:rPr>
          <w:rFonts w:ascii="Times New Roman" w:eastAsia="Times New Roman" w:hAnsi="Times New Roman"/>
          <w:b/>
          <w:i/>
          <w:iCs/>
          <w:color w:val="000000"/>
          <w:sz w:val="24"/>
          <w:szCs w:val="24"/>
        </w:rPr>
        <w:t>В группах начинают выделяться лидеры. Появляются конкурентность, соревновательность</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Последняя важна для сравнения себя с другим, что ведет к развитию образа Я ребенка, его детализации.</w:t>
      </w:r>
    </w:p>
    <w:p w:rsidR="00A54928" w:rsidRPr="00A66BE5" w:rsidRDefault="00A54928" w:rsidP="00A54928">
      <w:pPr>
        <w:shd w:val="clear" w:color="auto" w:fill="FFFFFF"/>
        <w:autoSpaceDE w:val="0"/>
        <w:autoSpaceDN w:val="0"/>
        <w:adjustRightInd w:val="0"/>
        <w:spacing w:after="0"/>
        <w:jc w:val="both"/>
        <w:rPr>
          <w:rFonts w:ascii="Times New Roman" w:eastAsia="Times New Roman" w:hAnsi="Times New Roman"/>
          <w:color w:val="000000"/>
          <w:sz w:val="24"/>
          <w:szCs w:val="24"/>
        </w:rPr>
      </w:pPr>
    </w:p>
    <w:p w:rsidR="00A54928" w:rsidRDefault="00A54928" w:rsidP="00A54928">
      <w:pPr>
        <w:pStyle w:val="a7"/>
        <w:spacing w:after="0"/>
        <w:ind w:left="360"/>
        <w:jc w:val="center"/>
        <w:rPr>
          <w:rFonts w:ascii="Times New Roman" w:hAnsi="Times New Roman"/>
          <w:b/>
          <w:i/>
          <w:color w:val="000000"/>
          <w:sz w:val="24"/>
          <w:szCs w:val="24"/>
        </w:rPr>
      </w:pPr>
    </w:p>
    <w:p w:rsidR="00A54928" w:rsidRPr="00D5725F" w:rsidRDefault="00A54928" w:rsidP="00A54928">
      <w:pPr>
        <w:pStyle w:val="a7"/>
        <w:spacing w:after="0"/>
        <w:ind w:left="360"/>
        <w:jc w:val="center"/>
        <w:rPr>
          <w:rFonts w:ascii="Times New Roman" w:hAnsi="Times New Roman"/>
          <w:b/>
          <w:i/>
          <w:color w:val="000000"/>
          <w:sz w:val="24"/>
          <w:szCs w:val="24"/>
        </w:rPr>
      </w:pPr>
      <w:r w:rsidRPr="00D5725F">
        <w:rPr>
          <w:rFonts w:ascii="Times New Roman" w:hAnsi="Times New Roman"/>
          <w:b/>
          <w:i/>
          <w:color w:val="000000"/>
          <w:sz w:val="24"/>
          <w:szCs w:val="24"/>
        </w:rPr>
        <w:t xml:space="preserve">Старшая группа </w:t>
      </w:r>
    </w:p>
    <w:p w:rsidR="00A54928" w:rsidRPr="00D5725F" w:rsidRDefault="00A54928" w:rsidP="00A54928">
      <w:pPr>
        <w:pStyle w:val="a7"/>
        <w:spacing w:after="0"/>
        <w:ind w:left="360"/>
        <w:jc w:val="center"/>
        <w:rPr>
          <w:rFonts w:ascii="Times New Roman" w:hAnsi="Times New Roman"/>
          <w:b/>
          <w:i/>
          <w:color w:val="000000"/>
          <w:sz w:val="24"/>
          <w:szCs w:val="24"/>
        </w:rPr>
      </w:pPr>
      <w:r w:rsidRPr="00D5725F">
        <w:rPr>
          <w:rFonts w:ascii="Times New Roman" w:hAnsi="Times New Roman"/>
          <w:b/>
          <w:i/>
          <w:color w:val="000000"/>
          <w:sz w:val="24"/>
          <w:szCs w:val="24"/>
        </w:rPr>
        <w:t>(от пяти до шести лет)</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Дети шестого года жизни уже </w:t>
      </w:r>
      <w:r w:rsidRPr="00D5725F">
        <w:rPr>
          <w:rFonts w:ascii="Times New Roman" w:eastAsia="Times New Roman" w:hAnsi="Times New Roman"/>
          <w:b/>
          <w:i/>
          <w:iCs/>
          <w:color w:val="000000"/>
          <w:sz w:val="24"/>
          <w:szCs w:val="24"/>
        </w:rPr>
        <w:t>могут распределять роли до начала игры и строят свое поведение, придерживаясь роли.</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Развивается изобразительная деятельность детей. </w:t>
      </w:r>
      <w:r w:rsidRPr="00D5725F">
        <w:rPr>
          <w:rFonts w:ascii="Times New Roman" w:eastAsia="Times New Roman" w:hAnsi="Times New Roman"/>
          <w:b/>
          <w:color w:val="000000"/>
          <w:sz w:val="24"/>
          <w:szCs w:val="24"/>
        </w:rPr>
        <w:t xml:space="preserve">Это </w:t>
      </w:r>
      <w:r w:rsidRPr="00D5725F">
        <w:rPr>
          <w:rFonts w:ascii="Times New Roman" w:eastAsia="Times New Roman" w:hAnsi="Times New Roman"/>
          <w:b/>
          <w:i/>
          <w:iCs/>
          <w:color w:val="000000"/>
          <w:sz w:val="24"/>
          <w:szCs w:val="24"/>
        </w:rPr>
        <w:t>возраст наиболее активного рисования.</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D5725F">
        <w:rPr>
          <w:rFonts w:ascii="Times New Roman" w:eastAsia="Times New Roman" w:hAnsi="Times New Roman"/>
          <w:b/>
          <w:i/>
          <w:iCs/>
          <w:color w:val="000000"/>
          <w:sz w:val="24"/>
          <w:szCs w:val="24"/>
        </w:rPr>
        <w:t>Овладевают обобщенным способом обследования образца</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 xml:space="preserve">Способны выделять основные части предполагаемой постройки. </w:t>
      </w:r>
      <w:r w:rsidRPr="00D5725F">
        <w:rPr>
          <w:rFonts w:ascii="Times New Roman" w:eastAsia="Times New Roman" w:hAnsi="Times New Roman"/>
          <w:b/>
          <w:i/>
          <w:iCs/>
          <w:color w:val="000000"/>
          <w:sz w:val="24"/>
          <w:szCs w:val="24"/>
        </w:rPr>
        <w:t>Конструктивная деятельность может осуществляться на основе схемы, по замыслу и по условиям.</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Появляется конструирование в ходе совместной деятельности.</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A54928" w:rsidRPr="00D5725F" w:rsidRDefault="00A54928" w:rsidP="00A54928">
      <w:pPr>
        <w:shd w:val="clear" w:color="auto" w:fill="FFFFFF"/>
        <w:autoSpaceDE w:val="0"/>
        <w:autoSpaceDN w:val="0"/>
        <w:adjustRightInd w:val="0"/>
        <w:spacing w:after="0"/>
        <w:ind w:firstLine="567"/>
        <w:jc w:val="both"/>
        <w:rPr>
          <w:rFonts w:ascii="Times New Roman" w:hAnsi="Times New Roman"/>
          <w:b/>
          <w:sz w:val="24"/>
          <w:szCs w:val="24"/>
        </w:rPr>
      </w:pPr>
      <w:r w:rsidRPr="00A66BE5">
        <w:rPr>
          <w:rFonts w:ascii="Times New Roman" w:eastAsia="Times New Roman" w:hAnsi="Times New Roman"/>
          <w:color w:val="000000"/>
          <w:sz w:val="24"/>
          <w:szCs w:val="24"/>
        </w:rPr>
        <w:lastRenderedPageBreak/>
        <w:t xml:space="preserve">Однако дети </w:t>
      </w:r>
      <w:r w:rsidRPr="00D5725F">
        <w:rPr>
          <w:rFonts w:ascii="Times New Roman" w:eastAsia="Times New Roman" w:hAnsi="Times New Roman"/>
          <w:b/>
          <w:i/>
          <w:iCs/>
          <w:color w:val="000000"/>
          <w:sz w:val="24"/>
          <w:szCs w:val="24"/>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A66BE5">
        <w:rPr>
          <w:rFonts w:ascii="Times New Roman" w:eastAsia="Times New Roman" w:hAnsi="Times New Roman"/>
          <w:color w:val="000000"/>
          <w:sz w:val="24"/>
          <w:szCs w:val="24"/>
        </w:rPr>
        <w:t xml:space="preserve">Это свидетельствует о том, что </w:t>
      </w:r>
      <w:r w:rsidRPr="00D5725F">
        <w:rPr>
          <w:rFonts w:ascii="Times New Roman" w:eastAsia="Times New Roman" w:hAnsi="Times New Roman"/>
          <w:b/>
          <w:i/>
          <w:iCs/>
          <w:color w:val="000000"/>
          <w:sz w:val="24"/>
          <w:szCs w:val="24"/>
        </w:rPr>
        <w:t xml:space="preserve">в различных ситуациях </w:t>
      </w:r>
      <w:r w:rsidRPr="00D5725F">
        <w:rPr>
          <w:rFonts w:ascii="Times New Roman" w:eastAsia="Times New Roman" w:hAnsi="Times New Roman"/>
          <w:b/>
          <w:color w:val="000000"/>
          <w:sz w:val="24"/>
          <w:szCs w:val="24"/>
        </w:rPr>
        <w:t>бог-</w:t>
      </w:r>
      <w:r w:rsidRPr="00D5725F">
        <w:rPr>
          <w:rFonts w:ascii="Times New Roman" w:eastAsia="Times New Roman" w:hAnsi="Times New Roman"/>
          <w:b/>
          <w:i/>
          <w:iCs/>
          <w:color w:val="000000"/>
          <w:sz w:val="24"/>
          <w:szCs w:val="24"/>
        </w:rPr>
        <w:t xml:space="preserve">приятие представляет для дошкольников известные сложности, особенно если </w:t>
      </w:r>
      <w:r w:rsidRPr="00D5725F">
        <w:rPr>
          <w:rFonts w:ascii="Times New Roman" w:eastAsia="Times New Roman" w:hAnsi="Times New Roman"/>
          <w:b/>
          <w:color w:val="000000"/>
          <w:sz w:val="24"/>
          <w:szCs w:val="24"/>
        </w:rPr>
        <w:t xml:space="preserve">они </w:t>
      </w:r>
      <w:r w:rsidRPr="00D5725F">
        <w:rPr>
          <w:rFonts w:ascii="Times New Roman" w:eastAsia="Times New Roman" w:hAnsi="Times New Roman"/>
          <w:b/>
          <w:i/>
          <w:iCs/>
          <w:color w:val="000000"/>
          <w:sz w:val="24"/>
          <w:szCs w:val="24"/>
        </w:rPr>
        <w:t>должны одновременно учитывать несколько различных и при этом противоположных признаков.</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D5725F">
        <w:rPr>
          <w:rFonts w:ascii="Times New Roman" w:eastAsia="Times New Roman" w:hAnsi="Times New Roman"/>
          <w:b/>
          <w:i/>
          <w:iCs/>
          <w:color w:val="000000"/>
          <w:sz w:val="24"/>
          <w:szCs w:val="24"/>
        </w:rPr>
        <w:t xml:space="preserve">продолжают совершенствоваться </w:t>
      </w:r>
      <w:r w:rsidRPr="00D5725F">
        <w:rPr>
          <w:rFonts w:ascii="Times New Roman" w:eastAsia="Times New Roman" w:hAnsi="Times New Roman"/>
          <w:b/>
          <w:color w:val="000000"/>
          <w:sz w:val="24"/>
          <w:szCs w:val="24"/>
        </w:rPr>
        <w:t>обоб</w:t>
      </w:r>
      <w:r w:rsidRPr="00D5725F">
        <w:rPr>
          <w:rFonts w:ascii="Times New Roman" w:eastAsia="Times New Roman" w:hAnsi="Times New Roman"/>
          <w:b/>
          <w:i/>
          <w:iCs/>
          <w:color w:val="000000"/>
          <w:sz w:val="24"/>
          <w:szCs w:val="24"/>
        </w:rPr>
        <w:t>щения, что является основой словесно-логического мышления.</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D5725F">
        <w:rPr>
          <w:rFonts w:ascii="Times New Roman" w:eastAsia="Times New Roman" w:hAnsi="Times New Roman"/>
          <w:b/>
          <w:i/>
          <w:iCs/>
          <w:color w:val="000000"/>
          <w:sz w:val="24"/>
          <w:szCs w:val="24"/>
        </w:rPr>
        <w:t>активно развиваться лишь при условии проведения специальной работы</w:t>
      </w:r>
      <w:r w:rsidRPr="00A66BE5">
        <w:rPr>
          <w:rFonts w:ascii="Times New Roman" w:eastAsia="Times New Roman" w:hAnsi="Times New Roman"/>
          <w:i/>
          <w:iCs/>
          <w:color w:val="000000"/>
          <w:sz w:val="24"/>
          <w:szCs w:val="24"/>
        </w:rPr>
        <w:t xml:space="preserve"> </w:t>
      </w:r>
      <w:r w:rsidRPr="00A66BE5">
        <w:rPr>
          <w:rFonts w:ascii="Times New Roman" w:eastAsia="Times New Roman" w:hAnsi="Times New Roman"/>
          <w:color w:val="000000"/>
          <w:sz w:val="24"/>
          <w:szCs w:val="24"/>
        </w:rPr>
        <w:t xml:space="preserve">по его </w:t>
      </w:r>
      <w:r w:rsidRPr="00D5725F">
        <w:rPr>
          <w:rFonts w:ascii="Times New Roman" w:eastAsia="Times New Roman" w:hAnsi="Times New Roman"/>
          <w:b/>
          <w:i/>
          <w:iCs/>
          <w:color w:val="000000"/>
          <w:sz w:val="24"/>
          <w:szCs w:val="24"/>
        </w:rPr>
        <w:t>активизации.</w:t>
      </w:r>
    </w:p>
    <w:p w:rsidR="00A54928" w:rsidRPr="00A66BE5" w:rsidRDefault="00A54928" w:rsidP="00A54928">
      <w:pPr>
        <w:shd w:val="clear" w:color="auto" w:fill="FFFFFF"/>
        <w:autoSpaceDE w:val="0"/>
        <w:autoSpaceDN w:val="0"/>
        <w:adjustRightInd w:val="0"/>
        <w:spacing w:after="0"/>
        <w:ind w:firstLine="567"/>
        <w:jc w:val="both"/>
        <w:rPr>
          <w:rFonts w:ascii="Times New Roman" w:hAnsi="Times New Roman"/>
          <w:sz w:val="24"/>
          <w:szCs w:val="24"/>
        </w:rPr>
      </w:pPr>
      <w:r w:rsidRPr="00A66BE5">
        <w:rPr>
          <w:rFonts w:ascii="Times New Roman" w:eastAsia="Times New Roman" w:hAnsi="Times New Roman"/>
          <w:color w:val="000000"/>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A54928" w:rsidRPr="00A66BE5" w:rsidRDefault="00A54928" w:rsidP="00A54928">
      <w:pPr>
        <w:shd w:val="clear" w:color="auto" w:fill="FFFFFF"/>
        <w:spacing w:after="0"/>
        <w:ind w:left="2" w:right="2" w:firstLine="565"/>
        <w:jc w:val="both"/>
        <w:rPr>
          <w:rFonts w:ascii="Times New Roman" w:hAnsi="Times New Roman"/>
          <w:sz w:val="24"/>
          <w:szCs w:val="24"/>
        </w:rPr>
      </w:pPr>
      <w:r w:rsidRPr="00A66BE5">
        <w:rPr>
          <w:rFonts w:ascii="Times New Roman" w:eastAsia="Times New Roman" w:hAnsi="Times New Roman"/>
          <w:color w:val="000000"/>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A66BE5">
        <w:rPr>
          <w:rFonts w:ascii="Times New Roman" w:hAnsi="Times New Roman"/>
          <w:color w:val="000000"/>
          <w:spacing w:val="2"/>
          <w:sz w:val="24"/>
          <w:szCs w:val="24"/>
        </w:rPr>
        <w:t xml:space="preserve">фонематический слух, интонационная выразительность речи при чтении стихов в </w:t>
      </w:r>
      <w:r w:rsidRPr="00A66BE5">
        <w:rPr>
          <w:rFonts w:ascii="Times New Roman" w:hAnsi="Times New Roman"/>
          <w:color w:val="000000"/>
          <w:sz w:val="24"/>
          <w:szCs w:val="24"/>
        </w:rPr>
        <w:t>сюжетно-ролевой игре и в повседневной жизни.</w:t>
      </w:r>
    </w:p>
    <w:p w:rsidR="00A54928" w:rsidRPr="00A66BE5" w:rsidRDefault="00A54928" w:rsidP="00A54928">
      <w:pPr>
        <w:shd w:val="clear" w:color="auto" w:fill="FFFFFF"/>
        <w:spacing w:after="0"/>
        <w:ind w:left="5" w:firstLine="562"/>
        <w:jc w:val="both"/>
        <w:rPr>
          <w:rFonts w:ascii="Times New Roman" w:hAnsi="Times New Roman"/>
          <w:sz w:val="24"/>
          <w:szCs w:val="24"/>
        </w:rPr>
      </w:pPr>
      <w:r w:rsidRPr="00A66BE5">
        <w:rPr>
          <w:rFonts w:ascii="Times New Roman" w:hAnsi="Times New Roman"/>
          <w:color w:val="000000"/>
          <w:spacing w:val="3"/>
          <w:sz w:val="24"/>
          <w:szCs w:val="24"/>
        </w:rPr>
        <w:t xml:space="preserve">Совершенствуется грамматический строй речи. Дети используют практически </w:t>
      </w:r>
      <w:r w:rsidRPr="00A66BE5">
        <w:rPr>
          <w:rFonts w:ascii="Times New Roman" w:hAnsi="Times New Roman"/>
          <w:color w:val="000000"/>
          <w:sz w:val="24"/>
          <w:szCs w:val="24"/>
        </w:rPr>
        <w:t>все части речи, активно занимаются словотворчеством. Богаче становится лексика: активно используются синонимы и антонимы.</w:t>
      </w:r>
    </w:p>
    <w:p w:rsidR="00A54928" w:rsidRPr="00A66BE5" w:rsidRDefault="00A54928" w:rsidP="00A54928">
      <w:pPr>
        <w:shd w:val="clear" w:color="auto" w:fill="FFFFFF"/>
        <w:spacing w:after="0"/>
        <w:ind w:left="12" w:right="5" w:firstLine="555"/>
        <w:jc w:val="both"/>
        <w:rPr>
          <w:rFonts w:ascii="Times New Roman" w:hAnsi="Times New Roman"/>
          <w:sz w:val="24"/>
          <w:szCs w:val="24"/>
        </w:rPr>
      </w:pPr>
      <w:r w:rsidRPr="00A66BE5">
        <w:rPr>
          <w:rFonts w:ascii="Times New Roman" w:hAnsi="Times New Roman"/>
          <w:color w:val="000000"/>
          <w:spacing w:val="1"/>
          <w:sz w:val="24"/>
          <w:szCs w:val="24"/>
        </w:rPr>
        <w:t xml:space="preserve">Развивается связная речь. Дети могут пересказывать, рассказывать по картинке, </w:t>
      </w:r>
      <w:r w:rsidRPr="00A66BE5">
        <w:rPr>
          <w:rFonts w:ascii="Times New Roman" w:hAnsi="Times New Roman"/>
          <w:color w:val="000000"/>
          <w:spacing w:val="-1"/>
          <w:sz w:val="24"/>
          <w:szCs w:val="24"/>
        </w:rPr>
        <w:t>передавая не только главное, но и детали.</w:t>
      </w:r>
    </w:p>
    <w:p w:rsidR="00A54928" w:rsidRPr="00A66BE5" w:rsidRDefault="00A54928" w:rsidP="00A54928">
      <w:pPr>
        <w:shd w:val="clear" w:color="auto" w:fill="FFFFFF"/>
        <w:spacing w:after="0"/>
        <w:ind w:left="10" w:right="2" w:firstLine="557"/>
        <w:jc w:val="both"/>
        <w:rPr>
          <w:rFonts w:ascii="Times New Roman" w:hAnsi="Times New Roman"/>
          <w:sz w:val="24"/>
          <w:szCs w:val="24"/>
        </w:rPr>
      </w:pPr>
      <w:r w:rsidRPr="00A66BE5">
        <w:rPr>
          <w:rFonts w:ascii="Times New Roman" w:hAnsi="Times New Roman"/>
          <w:color w:val="000000"/>
          <w:spacing w:val="2"/>
          <w:sz w:val="24"/>
          <w:szCs w:val="24"/>
        </w:rPr>
        <w:t xml:space="preserve">Достижения этого возраста характеризуются распределением ролей в игровой </w:t>
      </w:r>
      <w:r w:rsidRPr="00A66BE5">
        <w:rPr>
          <w:rFonts w:ascii="Times New Roman" w:hAnsi="Times New Roman"/>
          <w:color w:val="000000"/>
          <w:spacing w:val="1"/>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A66BE5">
        <w:rPr>
          <w:rFonts w:ascii="Times New Roman" w:hAnsi="Times New Roman"/>
          <w:color w:val="000000"/>
          <w:spacing w:val="2"/>
          <w:sz w:val="24"/>
          <w:szCs w:val="24"/>
        </w:rPr>
        <w:t>нением в конструировании обобщенного способа обследования образца.</w:t>
      </w:r>
    </w:p>
    <w:p w:rsidR="00A54928" w:rsidRPr="00A66BE5" w:rsidRDefault="00A54928" w:rsidP="00A54928">
      <w:pPr>
        <w:shd w:val="clear" w:color="auto" w:fill="FFFFFF"/>
        <w:spacing w:after="0"/>
        <w:ind w:left="19" w:firstLine="548"/>
        <w:jc w:val="both"/>
        <w:rPr>
          <w:rFonts w:ascii="Times New Roman" w:hAnsi="Times New Roman"/>
          <w:color w:val="000000"/>
          <w:spacing w:val="3"/>
          <w:sz w:val="24"/>
          <w:szCs w:val="24"/>
        </w:rPr>
      </w:pPr>
      <w:r w:rsidRPr="00A66BE5">
        <w:rPr>
          <w:rFonts w:ascii="Times New Roman" w:hAnsi="Times New Roman"/>
          <w:color w:val="000000"/>
          <w:spacing w:val="3"/>
          <w:sz w:val="24"/>
          <w:szCs w:val="24"/>
        </w:rPr>
        <w:lastRenderedPageBreak/>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A66BE5">
        <w:rPr>
          <w:rFonts w:ascii="Times New Roman" w:hAnsi="Times New Roman"/>
          <w:color w:val="000000"/>
          <w:spacing w:val="2"/>
          <w:sz w:val="24"/>
          <w:szCs w:val="24"/>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A66BE5">
        <w:rPr>
          <w:rFonts w:ascii="Times New Roman" w:hAnsi="Times New Roman"/>
          <w:color w:val="000000"/>
          <w:spacing w:val="3"/>
          <w:sz w:val="24"/>
          <w:szCs w:val="24"/>
        </w:rPr>
        <w:t>извольное внимание, речь, образ Я.</w:t>
      </w:r>
    </w:p>
    <w:p w:rsidR="00A54928" w:rsidRPr="00A66BE5" w:rsidRDefault="00A54928" w:rsidP="00A54928">
      <w:pPr>
        <w:shd w:val="clear" w:color="auto" w:fill="FFFFFF"/>
        <w:spacing w:after="0"/>
        <w:ind w:left="19"/>
        <w:jc w:val="both"/>
        <w:rPr>
          <w:rFonts w:ascii="Times New Roman" w:hAnsi="Times New Roman"/>
          <w:color w:val="000000"/>
          <w:spacing w:val="3"/>
          <w:sz w:val="24"/>
          <w:szCs w:val="24"/>
        </w:rPr>
      </w:pPr>
    </w:p>
    <w:p w:rsidR="00A54928" w:rsidRPr="00D5725F" w:rsidRDefault="00A54928" w:rsidP="00A54928">
      <w:pPr>
        <w:pStyle w:val="a7"/>
        <w:spacing w:after="0"/>
        <w:ind w:left="540"/>
        <w:jc w:val="center"/>
        <w:rPr>
          <w:rFonts w:ascii="Times New Roman" w:hAnsi="Times New Roman"/>
          <w:b/>
          <w:i/>
          <w:color w:val="000000"/>
          <w:sz w:val="24"/>
          <w:szCs w:val="24"/>
        </w:rPr>
      </w:pPr>
      <w:r w:rsidRPr="00D5725F">
        <w:rPr>
          <w:rFonts w:ascii="Times New Roman" w:hAnsi="Times New Roman"/>
          <w:b/>
          <w:i/>
          <w:color w:val="000000"/>
          <w:sz w:val="24"/>
          <w:szCs w:val="24"/>
        </w:rPr>
        <w:t>Подготовительная группа</w:t>
      </w:r>
    </w:p>
    <w:p w:rsidR="00A54928" w:rsidRPr="00D5725F" w:rsidRDefault="00A54928" w:rsidP="00A54928">
      <w:pPr>
        <w:pStyle w:val="a7"/>
        <w:spacing w:after="0"/>
        <w:ind w:left="540"/>
        <w:jc w:val="center"/>
        <w:rPr>
          <w:rFonts w:ascii="Times New Roman" w:hAnsi="Times New Roman"/>
          <w:b/>
          <w:i/>
          <w:color w:val="000000"/>
          <w:sz w:val="24"/>
          <w:szCs w:val="24"/>
        </w:rPr>
      </w:pPr>
      <w:r w:rsidRPr="00D5725F">
        <w:rPr>
          <w:rFonts w:ascii="Times New Roman" w:hAnsi="Times New Roman"/>
          <w:b/>
          <w:i/>
          <w:color w:val="000000"/>
          <w:sz w:val="24"/>
          <w:szCs w:val="24"/>
        </w:rPr>
        <w:t>(от шести до семи лет)</w:t>
      </w:r>
    </w:p>
    <w:p w:rsidR="00A54928" w:rsidRPr="00A66BE5" w:rsidRDefault="00A54928" w:rsidP="00A54928">
      <w:pPr>
        <w:shd w:val="clear" w:color="auto" w:fill="FFFFFF"/>
        <w:spacing w:after="0"/>
        <w:ind w:firstLine="567"/>
        <w:jc w:val="both"/>
        <w:rPr>
          <w:rFonts w:ascii="Times New Roman" w:hAnsi="Times New Roman"/>
          <w:sz w:val="24"/>
          <w:szCs w:val="24"/>
        </w:rPr>
      </w:pPr>
      <w:r w:rsidRPr="00A66BE5">
        <w:rPr>
          <w:rFonts w:ascii="Times New Roman" w:hAnsi="Times New Roman"/>
          <w:color w:val="000000"/>
          <w:spacing w:val="4"/>
          <w:sz w:val="24"/>
          <w:szCs w:val="24"/>
        </w:rPr>
        <w:t xml:space="preserve">В сюжетно-ролевых играх дети подготовительной к школе группы начинают </w:t>
      </w:r>
      <w:r w:rsidRPr="00A66BE5">
        <w:rPr>
          <w:rFonts w:ascii="Times New Roman" w:hAnsi="Times New Roman"/>
          <w:color w:val="000000"/>
          <w:spacing w:val="3"/>
          <w:sz w:val="24"/>
          <w:szCs w:val="24"/>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A66BE5">
        <w:rPr>
          <w:rFonts w:ascii="Times New Roman" w:hAnsi="Times New Roman"/>
          <w:color w:val="000000"/>
          <w:spacing w:val="-7"/>
          <w:sz w:val="24"/>
          <w:szCs w:val="24"/>
        </w:rPr>
        <w:t>ройство и т. д.</w:t>
      </w:r>
    </w:p>
    <w:p w:rsidR="00A54928" w:rsidRPr="00A66BE5" w:rsidRDefault="00A54928" w:rsidP="00A54928">
      <w:pPr>
        <w:shd w:val="clear" w:color="auto" w:fill="FFFFFF"/>
        <w:spacing w:after="0"/>
        <w:ind w:right="5" w:firstLine="567"/>
        <w:jc w:val="both"/>
        <w:rPr>
          <w:rFonts w:ascii="Times New Roman" w:hAnsi="Times New Roman"/>
          <w:sz w:val="24"/>
          <w:szCs w:val="24"/>
        </w:rPr>
      </w:pPr>
      <w:r w:rsidRPr="00A66BE5">
        <w:rPr>
          <w:rFonts w:ascii="Times New Roman" w:hAnsi="Times New Roman"/>
          <w:color w:val="000000"/>
          <w:spacing w:val="2"/>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A66BE5">
        <w:rPr>
          <w:rFonts w:ascii="Times New Roman" w:hAnsi="Times New Roman"/>
          <w:color w:val="000000"/>
          <w:spacing w:val="1"/>
          <w:sz w:val="24"/>
          <w:szCs w:val="24"/>
        </w:rPr>
        <w:t xml:space="preserve">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w:t>
      </w:r>
      <w:r w:rsidRPr="00A66BE5">
        <w:rPr>
          <w:rFonts w:ascii="Times New Roman" w:hAnsi="Times New Roman"/>
          <w:color w:val="000000"/>
          <w:spacing w:val="2"/>
          <w:sz w:val="24"/>
          <w:szCs w:val="24"/>
        </w:rPr>
        <w:t xml:space="preserve">Исполнение роли акцентируется не только самой ролью, но и тем, в какой части игрового пространства эта роль воспроизводится. </w:t>
      </w:r>
    </w:p>
    <w:p w:rsidR="00A54928" w:rsidRPr="00A66BE5" w:rsidRDefault="00A54928" w:rsidP="00A54928">
      <w:pPr>
        <w:shd w:val="clear" w:color="auto" w:fill="FFFFFF"/>
        <w:spacing w:after="0"/>
        <w:ind w:right="12" w:firstLine="567"/>
        <w:jc w:val="both"/>
        <w:rPr>
          <w:rFonts w:ascii="Times New Roman" w:hAnsi="Times New Roman"/>
          <w:sz w:val="24"/>
          <w:szCs w:val="24"/>
        </w:rPr>
      </w:pPr>
      <w:r w:rsidRPr="00A66BE5">
        <w:rPr>
          <w:rFonts w:ascii="Times New Roman" w:hAnsi="Times New Roman"/>
          <w:color w:val="000000"/>
          <w:spacing w:val="-2"/>
          <w:sz w:val="24"/>
          <w:szCs w:val="24"/>
        </w:rPr>
        <w:t>Образы из окружающей жизни и литературных произведений, передаваемые деть</w:t>
      </w:r>
      <w:r w:rsidRPr="00A66BE5">
        <w:rPr>
          <w:rFonts w:ascii="Times New Roman" w:hAnsi="Times New Roman"/>
          <w:color w:val="000000"/>
          <w:spacing w:val="-3"/>
          <w:sz w:val="24"/>
          <w:szCs w:val="24"/>
        </w:rPr>
        <w:t xml:space="preserve">ми в изобразительной деятельности, становятся сложнее. </w:t>
      </w:r>
      <w:r w:rsidRPr="00D5725F">
        <w:rPr>
          <w:rFonts w:ascii="Times New Roman" w:hAnsi="Times New Roman"/>
          <w:b/>
          <w:i/>
          <w:iCs/>
          <w:color w:val="000000"/>
          <w:spacing w:val="-3"/>
          <w:sz w:val="24"/>
          <w:szCs w:val="24"/>
        </w:rPr>
        <w:t>Рисунки приобретают более детализированный характер, обогащается их цветовая гамма. Более явными стано</w:t>
      </w:r>
      <w:r w:rsidRPr="00D5725F">
        <w:rPr>
          <w:rFonts w:ascii="Times New Roman" w:hAnsi="Times New Roman"/>
          <w:b/>
          <w:i/>
          <w:iCs/>
          <w:color w:val="000000"/>
          <w:spacing w:val="-4"/>
          <w:sz w:val="24"/>
          <w:szCs w:val="24"/>
        </w:rPr>
        <w:t xml:space="preserve">вятся различия между рисунками мальчиков и девочек. </w:t>
      </w:r>
    </w:p>
    <w:p w:rsidR="00A54928" w:rsidRPr="00D5725F" w:rsidRDefault="00A54928" w:rsidP="00A54928">
      <w:pPr>
        <w:shd w:val="clear" w:color="auto" w:fill="FFFFFF"/>
        <w:spacing w:after="0"/>
        <w:ind w:right="22" w:firstLine="567"/>
        <w:jc w:val="both"/>
        <w:rPr>
          <w:rFonts w:ascii="Times New Roman" w:hAnsi="Times New Roman"/>
          <w:b/>
          <w:sz w:val="24"/>
          <w:szCs w:val="24"/>
        </w:rPr>
      </w:pPr>
      <w:r w:rsidRPr="00A66BE5">
        <w:rPr>
          <w:rFonts w:ascii="Times New Roman" w:hAnsi="Times New Roman"/>
          <w:color w:val="000000"/>
          <w:spacing w:val="2"/>
          <w:sz w:val="24"/>
          <w:szCs w:val="24"/>
        </w:rPr>
        <w:t>Изображение человека становится еще более детализированным и пропорцио</w:t>
      </w:r>
      <w:r w:rsidRPr="00A66BE5">
        <w:rPr>
          <w:rFonts w:ascii="Times New Roman" w:hAnsi="Times New Roman"/>
          <w:color w:val="000000"/>
          <w:sz w:val="24"/>
          <w:szCs w:val="24"/>
        </w:rPr>
        <w:t xml:space="preserve">нальным. Появляются пальцы на руках, глаза, рот, нос, брови, подбородок. Одежда </w:t>
      </w:r>
      <w:r w:rsidRPr="00A66BE5">
        <w:rPr>
          <w:rFonts w:ascii="Times New Roman" w:hAnsi="Times New Roman"/>
          <w:color w:val="000000"/>
          <w:spacing w:val="-1"/>
          <w:sz w:val="24"/>
          <w:szCs w:val="24"/>
        </w:rPr>
        <w:t xml:space="preserve">может быть украшена различными деталями. </w:t>
      </w:r>
      <w:r w:rsidRPr="00A66BE5">
        <w:rPr>
          <w:rFonts w:ascii="Times New Roman" w:hAnsi="Times New Roman"/>
          <w:color w:val="000000"/>
          <w:spacing w:val="1"/>
          <w:sz w:val="24"/>
          <w:szCs w:val="24"/>
        </w:rPr>
        <w:t>Дети подготовительной к школе группы в значительной степени освоили конст</w:t>
      </w:r>
      <w:r w:rsidRPr="00A66BE5">
        <w:rPr>
          <w:rFonts w:ascii="Times New Roman" w:hAnsi="Times New Roman"/>
          <w:color w:val="000000"/>
          <w:sz w:val="24"/>
          <w:szCs w:val="24"/>
        </w:rPr>
        <w:t xml:space="preserve">руирование из строительного материала. Они свободно владеют обобщенными способами анализа как изображений, </w:t>
      </w:r>
      <w:r w:rsidRPr="00A66BE5">
        <w:rPr>
          <w:rFonts w:ascii="Times New Roman" w:hAnsi="Times New Roman"/>
          <w:color w:val="000000"/>
          <w:spacing w:val="1"/>
          <w:sz w:val="24"/>
          <w:szCs w:val="24"/>
        </w:rPr>
        <w:t xml:space="preserve">так и построек; не только анализируют основные конструктивные особенности </w:t>
      </w:r>
      <w:r w:rsidRPr="00A66BE5">
        <w:rPr>
          <w:rFonts w:ascii="Times New Roman" w:hAnsi="Times New Roman"/>
          <w:color w:val="000000"/>
          <w:spacing w:val="-7"/>
          <w:sz w:val="24"/>
          <w:szCs w:val="24"/>
        </w:rPr>
        <w:t>различных деталей, но и определяют их форму на основе сходства со знакомыми им объемными предметами. Свободные постройки ста</w:t>
      </w:r>
      <w:r w:rsidRPr="00A66BE5">
        <w:rPr>
          <w:rFonts w:ascii="Times New Roman" w:hAnsi="Times New Roman"/>
          <w:color w:val="000000"/>
          <w:spacing w:val="-5"/>
          <w:sz w:val="24"/>
          <w:szCs w:val="24"/>
        </w:rPr>
        <w:t xml:space="preserve">новятся симметричными и пропорциональными, их строительство осуществляется </w:t>
      </w:r>
      <w:r w:rsidRPr="00A66BE5">
        <w:rPr>
          <w:rFonts w:ascii="Times New Roman" w:hAnsi="Times New Roman"/>
          <w:color w:val="000000"/>
          <w:spacing w:val="-7"/>
          <w:sz w:val="24"/>
          <w:szCs w:val="24"/>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A66BE5">
        <w:rPr>
          <w:rFonts w:ascii="Times New Roman" w:hAnsi="Times New Roman"/>
          <w:color w:val="000000"/>
          <w:spacing w:val="-5"/>
          <w:sz w:val="24"/>
          <w:szCs w:val="24"/>
        </w:rPr>
        <w:t>рой будет осуществляться постройка, и материал, который понадобится для ее вы</w:t>
      </w:r>
      <w:r w:rsidRPr="00A66BE5">
        <w:rPr>
          <w:rFonts w:ascii="Times New Roman" w:hAnsi="Times New Roman"/>
          <w:color w:val="000000"/>
          <w:spacing w:val="-5"/>
          <w:sz w:val="24"/>
          <w:szCs w:val="24"/>
        </w:rPr>
        <w:softHyphen/>
      </w:r>
      <w:r w:rsidRPr="00A66BE5">
        <w:rPr>
          <w:rFonts w:ascii="Times New Roman" w:hAnsi="Times New Roman"/>
          <w:color w:val="000000"/>
          <w:spacing w:val="-8"/>
          <w:sz w:val="24"/>
          <w:szCs w:val="24"/>
        </w:rPr>
        <w:t xml:space="preserve">полнения; </w:t>
      </w:r>
      <w:r w:rsidRPr="00D5725F">
        <w:rPr>
          <w:rFonts w:ascii="Times New Roman" w:hAnsi="Times New Roman"/>
          <w:b/>
          <w:i/>
          <w:iCs/>
          <w:color w:val="000000"/>
          <w:spacing w:val="-8"/>
          <w:sz w:val="24"/>
          <w:szCs w:val="24"/>
        </w:rPr>
        <w:t xml:space="preserve">способны выполнять различные по степени сложности постройки как по </w:t>
      </w:r>
      <w:r w:rsidRPr="00D5725F">
        <w:rPr>
          <w:rFonts w:ascii="Times New Roman" w:hAnsi="Times New Roman"/>
          <w:b/>
          <w:i/>
          <w:iCs/>
          <w:color w:val="000000"/>
          <w:spacing w:val="-6"/>
          <w:sz w:val="24"/>
          <w:szCs w:val="24"/>
        </w:rPr>
        <w:t>собственному замыслу, так и по условиям.</w:t>
      </w:r>
      <w:r w:rsidRPr="00A66BE5">
        <w:rPr>
          <w:rFonts w:ascii="Times New Roman" w:hAnsi="Times New Roman"/>
          <w:i/>
          <w:iCs/>
          <w:color w:val="000000"/>
          <w:spacing w:val="-6"/>
          <w:sz w:val="24"/>
          <w:szCs w:val="24"/>
        </w:rPr>
        <w:t xml:space="preserve"> </w:t>
      </w:r>
      <w:r w:rsidRPr="00A66BE5">
        <w:rPr>
          <w:rFonts w:ascii="Times New Roman" w:hAnsi="Times New Roman"/>
          <w:color w:val="000000"/>
          <w:spacing w:val="-11"/>
          <w:sz w:val="24"/>
          <w:szCs w:val="24"/>
        </w:rPr>
        <w:t xml:space="preserve">В этом возрасте дети </w:t>
      </w:r>
      <w:r w:rsidRPr="00D5725F">
        <w:rPr>
          <w:rFonts w:ascii="Times New Roman" w:hAnsi="Times New Roman"/>
          <w:b/>
          <w:i/>
          <w:iCs/>
          <w:color w:val="000000"/>
          <w:spacing w:val="-11"/>
          <w:sz w:val="24"/>
          <w:szCs w:val="24"/>
        </w:rPr>
        <w:t>уже могут освоить сложные формы сложения из листа бума</w:t>
      </w:r>
      <w:r w:rsidRPr="00D5725F">
        <w:rPr>
          <w:rFonts w:ascii="Times New Roman" w:hAnsi="Times New Roman"/>
          <w:b/>
          <w:i/>
          <w:iCs/>
          <w:color w:val="000000"/>
          <w:spacing w:val="-7"/>
          <w:sz w:val="24"/>
          <w:szCs w:val="24"/>
        </w:rPr>
        <w:t>ги</w:t>
      </w:r>
      <w:r w:rsidRPr="00A66BE5">
        <w:rPr>
          <w:rFonts w:ascii="Times New Roman" w:hAnsi="Times New Roman"/>
          <w:i/>
          <w:iCs/>
          <w:color w:val="000000"/>
          <w:spacing w:val="-7"/>
          <w:sz w:val="24"/>
          <w:szCs w:val="24"/>
        </w:rPr>
        <w:t xml:space="preserve"> </w:t>
      </w:r>
      <w:r w:rsidRPr="00A66BE5">
        <w:rPr>
          <w:rFonts w:ascii="Times New Roman" w:hAnsi="Times New Roman"/>
          <w:color w:val="000000"/>
          <w:spacing w:val="-7"/>
          <w:sz w:val="24"/>
          <w:szCs w:val="24"/>
        </w:rPr>
        <w:t xml:space="preserve">и придумывать собственные, но этому их нужно специально </w:t>
      </w:r>
      <w:r w:rsidRPr="00D5725F">
        <w:rPr>
          <w:rFonts w:ascii="Times New Roman" w:hAnsi="Times New Roman"/>
          <w:b/>
          <w:i/>
          <w:iCs/>
          <w:color w:val="000000"/>
          <w:spacing w:val="-7"/>
          <w:sz w:val="24"/>
          <w:szCs w:val="24"/>
        </w:rPr>
        <w:t xml:space="preserve">обучать. Данный вид </w:t>
      </w:r>
      <w:r w:rsidRPr="00D5725F">
        <w:rPr>
          <w:rFonts w:ascii="Times New Roman" w:hAnsi="Times New Roman"/>
          <w:b/>
          <w:i/>
          <w:iCs/>
          <w:color w:val="000000"/>
          <w:spacing w:val="-8"/>
          <w:sz w:val="24"/>
          <w:szCs w:val="24"/>
        </w:rPr>
        <w:t>деятельности</w:t>
      </w:r>
      <w:r w:rsidRPr="00A66BE5">
        <w:rPr>
          <w:rFonts w:ascii="Times New Roman" w:hAnsi="Times New Roman"/>
          <w:i/>
          <w:iCs/>
          <w:color w:val="000000"/>
          <w:spacing w:val="-8"/>
          <w:sz w:val="24"/>
          <w:szCs w:val="24"/>
        </w:rPr>
        <w:t xml:space="preserve"> </w:t>
      </w:r>
      <w:r w:rsidRPr="00A66BE5">
        <w:rPr>
          <w:rFonts w:ascii="Times New Roman" w:hAnsi="Times New Roman"/>
          <w:color w:val="000000"/>
          <w:spacing w:val="-8"/>
          <w:sz w:val="24"/>
          <w:szCs w:val="24"/>
        </w:rPr>
        <w:t xml:space="preserve">не просто доступен детям — он </w:t>
      </w:r>
      <w:r w:rsidRPr="00D5725F">
        <w:rPr>
          <w:rFonts w:ascii="Times New Roman" w:hAnsi="Times New Roman"/>
          <w:b/>
          <w:i/>
          <w:iCs/>
          <w:color w:val="000000"/>
          <w:spacing w:val="-8"/>
          <w:sz w:val="24"/>
          <w:szCs w:val="24"/>
        </w:rPr>
        <w:t>важен для углубления их пространст</w:t>
      </w:r>
      <w:r w:rsidRPr="00D5725F">
        <w:rPr>
          <w:rFonts w:ascii="Times New Roman" w:hAnsi="Times New Roman"/>
          <w:b/>
          <w:i/>
          <w:iCs/>
          <w:color w:val="000000"/>
          <w:spacing w:val="-6"/>
          <w:sz w:val="24"/>
          <w:szCs w:val="24"/>
        </w:rPr>
        <w:t>венных представлений.</w:t>
      </w:r>
    </w:p>
    <w:p w:rsidR="00A54928" w:rsidRPr="00A66BE5" w:rsidRDefault="00A54928" w:rsidP="00A54928">
      <w:pPr>
        <w:shd w:val="clear" w:color="auto" w:fill="FFFFFF"/>
        <w:spacing w:after="0"/>
        <w:ind w:right="5" w:firstLine="567"/>
        <w:jc w:val="both"/>
        <w:rPr>
          <w:rFonts w:ascii="Times New Roman" w:hAnsi="Times New Roman"/>
          <w:sz w:val="24"/>
          <w:szCs w:val="24"/>
        </w:rPr>
      </w:pPr>
      <w:r w:rsidRPr="00A66BE5">
        <w:rPr>
          <w:rFonts w:ascii="Times New Roman" w:hAnsi="Times New Roman"/>
          <w:color w:val="000000"/>
          <w:spacing w:val="-3"/>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A66BE5">
        <w:rPr>
          <w:rFonts w:ascii="Times New Roman" w:hAnsi="Times New Roman"/>
          <w:color w:val="000000"/>
          <w:spacing w:val="-2"/>
          <w:sz w:val="24"/>
          <w:szCs w:val="24"/>
        </w:rPr>
        <w:t>передавать сложные отношения, включать фигуры людей и животных в различ</w:t>
      </w:r>
      <w:r w:rsidRPr="00A66BE5">
        <w:rPr>
          <w:rFonts w:ascii="Times New Roman" w:hAnsi="Times New Roman"/>
          <w:color w:val="000000"/>
          <w:spacing w:val="-1"/>
          <w:sz w:val="24"/>
          <w:szCs w:val="24"/>
        </w:rPr>
        <w:t>ных условиях.</w:t>
      </w:r>
    </w:p>
    <w:p w:rsidR="00A54928" w:rsidRPr="00A66BE5" w:rsidRDefault="00A54928" w:rsidP="00A54928">
      <w:pPr>
        <w:shd w:val="clear" w:color="auto" w:fill="FFFFFF"/>
        <w:spacing w:after="0"/>
        <w:ind w:right="12" w:firstLine="567"/>
        <w:jc w:val="both"/>
        <w:rPr>
          <w:rFonts w:ascii="Times New Roman" w:hAnsi="Times New Roman"/>
          <w:sz w:val="24"/>
          <w:szCs w:val="24"/>
        </w:rPr>
      </w:pPr>
      <w:r w:rsidRPr="00A66BE5">
        <w:rPr>
          <w:rFonts w:ascii="Times New Roman" w:hAnsi="Times New Roman"/>
          <w:color w:val="000000"/>
          <w:spacing w:val="-7"/>
          <w:sz w:val="24"/>
          <w:szCs w:val="24"/>
        </w:rPr>
        <w:t>У детей продолжает развиваться восприятие, однако они не всегда могут одновре</w:t>
      </w:r>
      <w:r w:rsidRPr="00A66BE5">
        <w:rPr>
          <w:rFonts w:ascii="Times New Roman" w:hAnsi="Times New Roman"/>
          <w:color w:val="000000"/>
          <w:spacing w:val="-3"/>
          <w:sz w:val="24"/>
          <w:szCs w:val="24"/>
        </w:rPr>
        <w:t>менно учитывать несколько различных признаков.</w:t>
      </w:r>
    </w:p>
    <w:p w:rsidR="00A54928" w:rsidRPr="00A66BE5" w:rsidRDefault="00A54928" w:rsidP="00A54928">
      <w:pPr>
        <w:shd w:val="clear" w:color="auto" w:fill="FFFFFF"/>
        <w:spacing w:after="0"/>
        <w:ind w:right="10" w:firstLine="567"/>
        <w:jc w:val="both"/>
        <w:rPr>
          <w:rFonts w:ascii="Times New Roman" w:hAnsi="Times New Roman"/>
          <w:sz w:val="24"/>
          <w:szCs w:val="24"/>
        </w:rPr>
      </w:pPr>
      <w:r w:rsidRPr="00A66BE5">
        <w:rPr>
          <w:rFonts w:ascii="Times New Roman" w:hAnsi="Times New Roman"/>
          <w:color w:val="000000"/>
          <w:spacing w:val="-5"/>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A66BE5">
        <w:rPr>
          <w:rFonts w:ascii="Times New Roman" w:hAnsi="Times New Roman"/>
          <w:color w:val="000000"/>
          <w:spacing w:val="-7"/>
          <w:sz w:val="24"/>
          <w:szCs w:val="24"/>
        </w:rPr>
        <w:t xml:space="preserve">маги образец, на </w:t>
      </w:r>
      <w:r w:rsidRPr="00A66BE5">
        <w:rPr>
          <w:rFonts w:ascii="Times New Roman" w:hAnsi="Times New Roman"/>
          <w:color w:val="000000"/>
          <w:spacing w:val="-7"/>
          <w:sz w:val="24"/>
          <w:szCs w:val="24"/>
        </w:rPr>
        <w:lastRenderedPageBreak/>
        <w:t>котором нарисованы девять точек, расположенных не на одной пря</w:t>
      </w:r>
      <w:r w:rsidRPr="00A66BE5">
        <w:rPr>
          <w:rFonts w:ascii="Times New Roman" w:hAnsi="Times New Roman"/>
          <w:color w:val="000000"/>
          <w:spacing w:val="-5"/>
          <w:sz w:val="24"/>
          <w:szCs w:val="24"/>
        </w:rPr>
        <w:t xml:space="preserve">мой. Как правило, дети не воспроизводят метрические отношения между точками: </w:t>
      </w:r>
      <w:r w:rsidRPr="00A66BE5">
        <w:rPr>
          <w:rFonts w:ascii="Times New Roman" w:hAnsi="Times New Roman"/>
          <w:color w:val="000000"/>
          <w:spacing w:val="-6"/>
          <w:sz w:val="24"/>
          <w:szCs w:val="24"/>
        </w:rPr>
        <w:t>при наложении рисунков друг на друга точки детского рисунка не совпадают с точ</w:t>
      </w:r>
      <w:r w:rsidRPr="00A66BE5">
        <w:rPr>
          <w:rFonts w:ascii="Times New Roman" w:hAnsi="Times New Roman"/>
          <w:color w:val="000000"/>
          <w:spacing w:val="-4"/>
          <w:sz w:val="24"/>
          <w:szCs w:val="24"/>
        </w:rPr>
        <w:t>ками образца.</w:t>
      </w:r>
    </w:p>
    <w:p w:rsidR="00A54928" w:rsidRPr="00A66BE5" w:rsidRDefault="00A54928" w:rsidP="00A54928">
      <w:pPr>
        <w:shd w:val="clear" w:color="auto" w:fill="FFFFFF"/>
        <w:spacing w:after="0"/>
        <w:ind w:right="7" w:firstLine="567"/>
        <w:jc w:val="both"/>
        <w:rPr>
          <w:rFonts w:ascii="Times New Roman" w:hAnsi="Times New Roman"/>
          <w:sz w:val="24"/>
          <w:szCs w:val="24"/>
        </w:rPr>
      </w:pPr>
      <w:r w:rsidRPr="00A66BE5">
        <w:rPr>
          <w:rFonts w:ascii="Times New Roman" w:hAnsi="Times New Roman"/>
          <w:color w:val="000000"/>
          <w:spacing w:val="-9"/>
          <w:sz w:val="24"/>
          <w:szCs w:val="24"/>
        </w:rPr>
        <w:t xml:space="preserve">Продолжают развиваться навыки обобщения и рассуждения, но они в значительной </w:t>
      </w:r>
      <w:r w:rsidRPr="00A66BE5">
        <w:rPr>
          <w:rFonts w:ascii="Times New Roman" w:hAnsi="Times New Roman"/>
          <w:color w:val="000000"/>
          <w:spacing w:val="-6"/>
          <w:sz w:val="24"/>
          <w:szCs w:val="24"/>
        </w:rPr>
        <w:t>степени еще ограничиваются наглядными признаками ситуации.</w:t>
      </w:r>
    </w:p>
    <w:p w:rsidR="00A54928" w:rsidRPr="00A66BE5" w:rsidRDefault="00A54928" w:rsidP="00A54928">
      <w:pPr>
        <w:shd w:val="clear" w:color="auto" w:fill="FFFFFF"/>
        <w:spacing w:after="0"/>
        <w:ind w:right="5" w:firstLine="567"/>
        <w:jc w:val="both"/>
        <w:rPr>
          <w:rFonts w:ascii="Times New Roman" w:hAnsi="Times New Roman"/>
          <w:sz w:val="24"/>
          <w:szCs w:val="24"/>
        </w:rPr>
      </w:pPr>
      <w:r w:rsidRPr="00A66BE5">
        <w:rPr>
          <w:rFonts w:ascii="Times New Roman" w:hAnsi="Times New Roman"/>
          <w:color w:val="000000"/>
          <w:spacing w:val="-5"/>
          <w:sz w:val="24"/>
          <w:szCs w:val="24"/>
        </w:rPr>
        <w:t xml:space="preserve">Продолжает развиваться воображение, однако часто </w:t>
      </w:r>
      <w:r w:rsidRPr="00D5725F">
        <w:rPr>
          <w:rFonts w:ascii="Times New Roman" w:hAnsi="Times New Roman"/>
          <w:b/>
          <w:i/>
          <w:iCs/>
          <w:color w:val="000000"/>
          <w:spacing w:val="-5"/>
          <w:sz w:val="24"/>
          <w:szCs w:val="24"/>
        </w:rPr>
        <w:t>приходится констатиро</w:t>
      </w:r>
      <w:r w:rsidRPr="00D5725F">
        <w:rPr>
          <w:rFonts w:ascii="Times New Roman" w:hAnsi="Times New Roman"/>
          <w:b/>
          <w:i/>
          <w:iCs/>
          <w:color w:val="000000"/>
          <w:spacing w:val="-9"/>
          <w:sz w:val="24"/>
          <w:szCs w:val="24"/>
        </w:rPr>
        <w:t>вать снижение развития воображения в этом возрасте в сравнении со старшей груп</w:t>
      </w:r>
      <w:r w:rsidRPr="00D5725F">
        <w:rPr>
          <w:rFonts w:ascii="Times New Roman" w:hAnsi="Times New Roman"/>
          <w:b/>
          <w:i/>
          <w:iCs/>
          <w:color w:val="000000"/>
          <w:spacing w:val="-5"/>
          <w:sz w:val="24"/>
          <w:szCs w:val="24"/>
        </w:rPr>
        <w:t>пой</w:t>
      </w:r>
      <w:r w:rsidRPr="00A66BE5">
        <w:rPr>
          <w:rFonts w:ascii="Times New Roman" w:hAnsi="Times New Roman"/>
          <w:i/>
          <w:iCs/>
          <w:color w:val="000000"/>
          <w:spacing w:val="-5"/>
          <w:sz w:val="24"/>
          <w:szCs w:val="24"/>
        </w:rPr>
        <w:t xml:space="preserve">. </w:t>
      </w:r>
      <w:r w:rsidRPr="00A66BE5">
        <w:rPr>
          <w:rFonts w:ascii="Times New Roman" w:hAnsi="Times New Roman"/>
          <w:color w:val="000000"/>
          <w:spacing w:val="-5"/>
          <w:sz w:val="24"/>
          <w:szCs w:val="24"/>
        </w:rPr>
        <w:t xml:space="preserve">Это можно объяснить различными влияниями, в том числе и средств массовой </w:t>
      </w:r>
      <w:r w:rsidRPr="00A66BE5">
        <w:rPr>
          <w:rFonts w:ascii="Times New Roman" w:hAnsi="Times New Roman"/>
          <w:color w:val="000000"/>
          <w:spacing w:val="-3"/>
          <w:sz w:val="24"/>
          <w:szCs w:val="24"/>
        </w:rPr>
        <w:t>информации, приводящими к стереотипности детских образов.</w:t>
      </w:r>
      <w:r>
        <w:rPr>
          <w:rFonts w:ascii="Times New Roman" w:hAnsi="Times New Roman"/>
          <w:color w:val="000000"/>
          <w:spacing w:val="-3"/>
          <w:sz w:val="24"/>
          <w:szCs w:val="24"/>
        </w:rPr>
        <w:t xml:space="preserve"> </w:t>
      </w:r>
      <w:r w:rsidRPr="00A66BE5">
        <w:rPr>
          <w:rFonts w:ascii="Times New Roman" w:hAnsi="Times New Roman"/>
          <w:color w:val="000000"/>
          <w:spacing w:val="-2"/>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54928" w:rsidRPr="00A66BE5" w:rsidRDefault="00A54928" w:rsidP="00A54928">
      <w:pPr>
        <w:shd w:val="clear" w:color="auto" w:fill="FFFFFF"/>
        <w:spacing w:after="0"/>
        <w:ind w:firstLine="567"/>
        <w:jc w:val="both"/>
        <w:rPr>
          <w:rFonts w:ascii="Times New Roman" w:hAnsi="Times New Roman"/>
          <w:sz w:val="24"/>
          <w:szCs w:val="24"/>
        </w:rPr>
      </w:pPr>
      <w:r w:rsidRPr="00A66BE5">
        <w:rPr>
          <w:rFonts w:ascii="Times New Roman" w:hAnsi="Times New Roman"/>
          <w:color w:val="000000"/>
          <w:spacing w:val="-7"/>
          <w:sz w:val="24"/>
          <w:szCs w:val="24"/>
        </w:rPr>
        <w:t>У дошкольников продолжает развиваться речь: ее звуковая сторона, грамматичес</w:t>
      </w:r>
      <w:r w:rsidRPr="00A66BE5">
        <w:rPr>
          <w:rFonts w:ascii="Times New Roman" w:hAnsi="Times New Roman"/>
          <w:color w:val="000000"/>
          <w:spacing w:val="-4"/>
          <w:sz w:val="24"/>
          <w:szCs w:val="24"/>
        </w:rPr>
        <w:t xml:space="preserve">кий строй, лексика. Развивается связная речь. В высказываниях детей отражаются </w:t>
      </w:r>
      <w:r w:rsidRPr="00A66BE5">
        <w:rPr>
          <w:rFonts w:ascii="Times New Roman" w:hAnsi="Times New Roman"/>
          <w:color w:val="000000"/>
          <w:spacing w:val="-8"/>
          <w:sz w:val="24"/>
          <w:szCs w:val="24"/>
        </w:rPr>
        <w:t xml:space="preserve">как расширяющийся словарь, так и характер </w:t>
      </w:r>
      <w:r w:rsidRPr="00D5725F">
        <w:rPr>
          <w:rFonts w:ascii="Times New Roman" w:hAnsi="Times New Roman"/>
          <w:b/>
          <w:bCs/>
          <w:i/>
          <w:color w:val="000000"/>
          <w:spacing w:val="-8"/>
          <w:sz w:val="24"/>
          <w:szCs w:val="24"/>
        </w:rPr>
        <w:t>обобщений,</w:t>
      </w:r>
      <w:r w:rsidRPr="00A66BE5">
        <w:rPr>
          <w:rFonts w:ascii="Times New Roman" w:hAnsi="Times New Roman"/>
          <w:b/>
          <w:bCs/>
          <w:color w:val="000000"/>
          <w:spacing w:val="-8"/>
          <w:sz w:val="24"/>
          <w:szCs w:val="24"/>
        </w:rPr>
        <w:t xml:space="preserve"> </w:t>
      </w:r>
      <w:r w:rsidRPr="00A66BE5">
        <w:rPr>
          <w:rFonts w:ascii="Times New Roman" w:hAnsi="Times New Roman"/>
          <w:color w:val="000000"/>
          <w:spacing w:val="-8"/>
          <w:sz w:val="24"/>
          <w:szCs w:val="24"/>
        </w:rPr>
        <w:t>формирующихся в этом возр</w:t>
      </w:r>
      <w:r w:rsidRPr="00A66BE5">
        <w:rPr>
          <w:rFonts w:ascii="Times New Roman" w:hAnsi="Times New Roman"/>
          <w:color w:val="000000"/>
          <w:spacing w:val="-6"/>
          <w:sz w:val="24"/>
          <w:szCs w:val="24"/>
        </w:rPr>
        <w:t xml:space="preserve">асте. Дети начинают активно употреблять обобщающие существительные, синонимы, антонимы, прилагательные и т. д. </w:t>
      </w:r>
      <w:r w:rsidRPr="00A66BE5">
        <w:rPr>
          <w:rFonts w:ascii="Times New Roman" w:hAnsi="Times New Roman"/>
          <w:color w:val="000000"/>
          <w:spacing w:val="-7"/>
          <w:sz w:val="24"/>
          <w:szCs w:val="24"/>
        </w:rPr>
        <w:t>В результате правильно организованной образовательной работы у детей развива</w:t>
      </w:r>
      <w:r w:rsidRPr="00A66BE5">
        <w:rPr>
          <w:rFonts w:ascii="Times New Roman" w:hAnsi="Times New Roman"/>
          <w:color w:val="000000"/>
          <w:spacing w:val="-6"/>
          <w:sz w:val="24"/>
          <w:szCs w:val="24"/>
        </w:rPr>
        <w:t xml:space="preserve">ется диалогическая и некоторые виды </w:t>
      </w:r>
      <w:r w:rsidRPr="00D5725F">
        <w:rPr>
          <w:rFonts w:ascii="Times New Roman" w:hAnsi="Times New Roman"/>
          <w:b/>
          <w:bCs/>
          <w:i/>
          <w:color w:val="000000"/>
          <w:spacing w:val="-6"/>
          <w:sz w:val="24"/>
          <w:szCs w:val="24"/>
        </w:rPr>
        <w:t>монологической</w:t>
      </w:r>
      <w:r w:rsidRPr="00A66BE5">
        <w:rPr>
          <w:rFonts w:ascii="Times New Roman" w:hAnsi="Times New Roman"/>
          <w:b/>
          <w:bCs/>
          <w:color w:val="000000"/>
          <w:spacing w:val="-6"/>
          <w:sz w:val="24"/>
          <w:szCs w:val="24"/>
        </w:rPr>
        <w:t xml:space="preserve"> </w:t>
      </w:r>
      <w:r w:rsidRPr="00A66BE5">
        <w:rPr>
          <w:rFonts w:ascii="Times New Roman" w:hAnsi="Times New Roman"/>
          <w:color w:val="000000"/>
          <w:spacing w:val="-6"/>
          <w:sz w:val="24"/>
          <w:szCs w:val="24"/>
        </w:rPr>
        <w:t>речи.</w:t>
      </w:r>
    </w:p>
    <w:p w:rsidR="00A54928" w:rsidRPr="0068611B" w:rsidRDefault="00A54928" w:rsidP="0068611B">
      <w:pPr>
        <w:shd w:val="clear" w:color="auto" w:fill="FFFFFF"/>
        <w:spacing w:after="0"/>
        <w:ind w:firstLine="567"/>
        <w:jc w:val="both"/>
        <w:rPr>
          <w:rFonts w:ascii="Times New Roman" w:hAnsi="Times New Roman"/>
          <w:color w:val="000000"/>
          <w:spacing w:val="-2"/>
          <w:sz w:val="24"/>
          <w:szCs w:val="24"/>
        </w:rPr>
      </w:pPr>
      <w:r w:rsidRPr="00A66BE5">
        <w:rPr>
          <w:rFonts w:ascii="Times New Roman" w:hAnsi="Times New Roman"/>
          <w:color w:val="000000"/>
          <w:spacing w:val="-7"/>
          <w:sz w:val="24"/>
          <w:szCs w:val="24"/>
        </w:rPr>
        <w:t>В подготовительной к школе группе завершается дошкольный возраст. Его основ</w:t>
      </w:r>
      <w:r w:rsidRPr="00A66BE5">
        <w:rPr>
          <w:rFonts w:ascii="Times New Roman" w:hAnsi="Times New Roman"/>
          <w:color w:val="000000"/>
          <w:spacing w:val="-6"/>
          <w:sz w:val="24"/>
          <w:szCs w:val="24"/>
        </w:rPr>
        <w:t>ные достижения связаны с освоением мира вещей как предметов человеческой куль</w:t>
      </w:r>
      <w:r w:rsidRPr="00A66BE5">
        <w:rPr>
          <w:rFonts w:ascii="Times New Roman" w:hAnsi="Times New Roman"/>
          <w:color w:val="000000"/>
          <w:spacing w:val="-5"/>
          <w:sz w:val="24"/>
          <w:szCs w:val="24"/>
        </w:rPr>
        <w:t xml:space="preserve">туры; дети осваивают формы позитивного общения с людьми; развивается половая </w:t>
      </w:r>
      <w:r w:rsidRPr="00A66BE5">
        <w:rPr>
          <w:rFonts w:ascii="Times New Roman" w:hAnsi="Times New Roman"/>
          <w:color w:val="000000"/>
          <w:spacing w:val="-2"/>
          <w:sz w:val="24"/>
          <w:szCs w:val="24"/>
        </w:rPr>
        <w:t>идентификация, формируется позиция школьника.</w:t>
      </w:r>
      <w:r>
        <w:rPr>
          <w:rFonts w:ascii="Times New Roman" w:hAnsi="Times New Roman"/>
          <w:color w:val="000000"/>
          <w:spacing w:val="-2"/>
          <w:sz w:val="24"/>
          <w:szCs w:val="24"/>
        </w:rPr>
        <w:t xml:space="preserve"> </w:t>
      </w:r>
      <w:r w:rsidRPr="00A66BE5">
        <w:rPr>
          <w:rFonts w:ascii="Times New Roman" w:hAnsi="Times New Roman"/>
          <w:color w:val="000000"/>
          <w:spacing w:val="-3"/>
          <w:sz w:val="24"/>
          <w:szCs w:val="24"/>
        </w:rPr>
        <w:t>К концу дошкольного возраста ребенок обладает высоким уровнем познава</w:t>
      </w:r>
      <w:r w:rsidRPr="00A66BE5">
        <w:rPr>
          <w:rFonts w:ascii="Times New Roman" w:hAnsi="Times New Roman"/>
          <w:color w:val="000000"/>
          <w:spacing w:val="-4"/>
          <w:sz w:val="24"/>
          <w:szCs w:val="24"/>
        </w:rPr>
        <w:t>тельного и личностного развития, что позволяет ему в дальнейшем успешно учить</w:t>
      </w:r>
      <w:r w:rsidRPr="00A66BE5">
        <w:rPr>
          <w:rFonts w:ascii="Times New Roman" w:hAnsi="Times New Roman"/>
          <w:color w:val="000000"/>
          <w:spacing w:val="-2"/>
          <w:sz w:val="24"/>
          <w:szCs w:val="24"/>
        </w:rPr>
        <w:t>ся в школе.</w:t>
      </w:r>
    </w:p>
    <w:p w:rsidR="00A25CA4" w:rsidRDefault="00A25CA4" w:rsidP="0068611B">
      <w:pPr>
        <w:jc w:val="center"/>
        <w:rPr>
          <w:rFonts w:ascii="Times New Roman" w:hAnsi="Times New Roman"/>
          <w:b/>
          <w:sz w:val="28"/>
          <w:szCs w:val="28"/>
        </w:rPr>
      </w:pPr>
    </w:p>
    <w:p w:rsidR="00EA6D0E" w:rsidRPr="00672450" w:rsidRDefault="00EA6D0E" w:rsidP="0068611B">
      <w:pPr>
        <w:jc w:val="center"/>
        <w:rPr>
          <w:rFonts w:ascii="Times New Roman" w:hAnsi="Times New Roman"/>
          <w:b/>
          <w:color w:val="FF0000"/>
          <w:sz w:val="28"/>
          <w:szCs w:val="28"/>
        </w:rPr>
      </w:pPr>
    </w:p>
    <w:p w:rsidR="00EA6D0E" w:rsidRPr="00672450" w:rsidRDefault="00EA6D0E" w:rsidP="0068611B">
      <w:pPr>
        <w:jc w:val="center"/>
        <w:rPr>
          <w:rFonts w:ascii="Times New Roman" w:hAnsi="Times New Roman"/>
          <w:b/>
          <w:color w:val="FF0000"/>
          <w:sz w:val="28"/>
          <w:szCs w:val="28"/>
        </w:rPr>
      </w:pPr>
    </w:p>
    <w:p w:rsidR="00EA6D0E" w:rsidRPr="00672450" w:rsidRDefault="00EA6D0E" w:rsidP="0068611B">
      <w:pPr>
        <w:jc w:val="center"/>
        <w:rPr>
          <w:rFonts w:ascii="Times New Roman" w:hAnsi="Times New Roman"/>
          <w:b/>
          <w:color w:val="FF0000"/>
          <w:sz w:val="28"/>
          <w:szCs w:val="28"/>
        </w:rPr>
      </w:pPr>
    </w:p>
    <w:p w:rsidR="00EA6D0E" w:rsidRPr="00672450" w:rsidRDefault="00EA6D0E" w:rsidP="0068611B">
      <w:pPr>
        <w:jc w:val="center"/>
        <w:rPr>
          <w:rFonts w:ascii="Times New Roman" w:hAnsi="Times New Roman"/>
          <w:b/>
          <w:color w:val="FF0000"/>
          <w:sz w:val="28"/>
          <w:szCs w:val="28"/>
        </w:rPr>
      </w:pPr>
    </w:p>
    <w:p w:rsidR="00672450" w:rsidRDefault="00672450" w:rsidP="0068611B">
      <w:pPr>
        <w:jc w:val="center"/>
        <w:rPr>
          <w:rFonts w:ascii="Times New Roman" w:hAnsi="Times New Roman"/>
          <w:b/>
          <w:sz w:val="28"/>
          <w:szCs w:val="28"/>
        </w:rPr>
      </w:pPr>
    </w:p>
    <w:p w:rsidR="00EA6D0E" w:rsidRDefault="00EA6D0E" w:rsidP="00133064">
      <w:pPr>
        <w:rPr>
          <w:rFonts w:ascii="Times New Roman" w:hAnsi="Times New Roman"/>
          <w:b/>
          <w:sz w:val="28"/>
          <w:szCs w:val="28"/>
        </w:rPr>
      </w:pPr>
    </w:p>
    <w:p w:rsidR="00A54928" w:rsidRPr="0068611B" w:rsidRDefault="00A54928" w:rsidP="0068611B">
      <w:pPr>
        <w:jc w:val="center"/>
        <w:rPr>
          <w:rFonts w:ascii="Times New Roman" w:hAnsi="Times New Roman"/>
          <w:b/>
          <w:sz w:val="28"/>
          <w:szCs w:val="28"/>
        </w:rPr>
      </w:pPr>
      <w:r w:rsidRPr="00C62541">
        <w:rPr>
          <w:rFonts w:ascii="Times New Roman" w:hAnsi="Times New Roman"/>
          <w:b/>
          <w:sz w:val="28"/>
          <w:szCs w:val="28"/>
        </w:rPr>
        <w:t>1.2</w:t>
      </w:r>
      <w:r>
        <w:rPr>
          <w:rFonts w:ascii="Times New Roman" w:hAnsi="Times New Roman"/>
          <w:b/>
          <w:sz w:val="28"/>
          <w:szCs w:val="28"/>
        </w:rPr>
        <w:t>.</w:t>
      </w:r>
      <w:r w:rsidRPr="00C62541">
        <w:rPr>
          <w:rFonts w:ascii="Times New Roman" w:hAnsi="Times New Roman"/>
          <w:b/>
          <w:sz w:val="28"/>
          <w:szCs w:val="28"/>
        </w:rPr>
        <w:t xml:space="preserve"> ПЛАНИРУЕМ</w:t>
      </w:r>
      <w:r w:rsidR="0068611B">
        <w:rPr>
          <w:rFonts w:ascii="Times New Roman" w:hAnsi="Times New Roman"/>
          <w:b/>
          <w:sz w:val="28"/>
          <w:szCs w:val="28"/>
        </w:rPr>
        <w:t>ЫЕ РЕЗУЛЬТАТЫ ОСВОЕНИЯ ПРОГРАММ</w:t>
      </w:r>
    </w:p>
    <w:p w:rsidR="0068611B" w:rsidRDefault="00A25CA4" w:rsidP="00EA6D0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1.2.1Промежуточные и итоговые результаты освоения программы</w:t>
      </w:r>
    </w:p>
    <w:p w:rsidR="00A54928" w:rsidRPr="00D618EB" w:rsidRDefault="00A54928" w:rsidP="00A54928">
      <w:pPr>
        <w:spacing w:after="0" w:line="360" w:lineRule="auto"/>
        <w:ind w:firstLine="709"/>
        <w:jc w:val="right"/>
        <w:rPr>
          <w:rFonts w:ascii="Times New Roman" w:eastAsia="Times New Roman" w:hAnsi="Times New Roman"/>
          <w:b/>
          <w:sz w:val="24"/>
          <w:szCs w:val="20"/>
          <w:lang w:eastAsia="ru-RU"/>
        </w:rPr>
      </w:pPr>
      <w:r w:rsidRPr="00D618EB">
        <w:rPr>
          <w:rFonts w:ascii="Times New Roman" w:eastAsia="Times New Roman" w:hAnsi="Times New Roman"/>
          <w:sz w:val="24"/>
          <w:szCs w:val="24"/>
          <w:lang w:eastAsia="ru-RU"/>
        </w:rPr>
        <w:t>Таблица 1</w:t>
      </w:r>
    </w:p>
    <w:p w:rsidR="00A54928" w:rsidRPr="00D618EB" w:rsidRDefault="00A54928" w:rsidP="00A54928">
      <w:pPr>
        <w:spacing w:after="0" w:line="360" w:lineRule="auto"/>
        <w:ind w:firstLine="567"/>
        <w:jc w:val="center"/>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Творческая инициатива</w:t>
      </w:r>
    </w:p>
    <w:tbl>
      <w:tblPr>
        <w:tblW w:w="9924" w:type="dxa"/>
        <w:tblLayout w:type="fixed"/>
        <w:tblCellMar>
          <w:left w:w="40" w:type="dxa"/>
          <w:right w:w="40" w:type="dxa"/>
        </w:tblCellMar>
        <w:tblLook w:val="0000" w:firstRow="0" w:lastRow="0" w:firstColumn="0" w:lastColumn="0" w:noHBand="0" w:noVBand="0"/>
      </w:tblPr>
      <w:tblGrid>
        <w:gridCol w:w="3308"/>
        <w:gridCol w:w="3308"/>
        <w:gridCol w:w="3308"/>
      </w:tblGrid>
      <w:tr w:rsidR="00A54928" w:rsidRPr="00D618EB" w:rsidTr="00EA6D0E">
        <w:trPr>
          <w:trHeight w:hRule="exact" w:val="323"/>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1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2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3 уровень:</w:t>
            </w:r>
          </w:p>
        </w:tc>
      </w:tr>
      <w:tr w:rsidR="00A54928" w:rsidRPr="00D618EB" w:rsidTr="00EA6D0E">
        <w:trPr>
          <w:trHeight w:hRule="exact" w:val="12050"/>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lastRenderedPageBreak/>
              <w:t xml:space="preserve">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w:t>
            </w:r>
            <w:r w:rsidR="00797A34" w:rsidRPr="00D618EB">
              <w:rPr>
                <w:rFonts w:ascii="Times New Roman" w:eastAsia="Times New Roman" w:hAnsi="Times New Roman"/>
                <w:sz w:val="24"/>
                <w:szCs w:val="24"/>
                <w:lang w:eastAsia="ru-RU"/>
              </w:rPr>
              <w:t>используют</w:t>
            </w:r>
            <w:r w:rsidRPr="00D618EB">
              <w:rPr>
                <w:rFonts w:ascii="Times New Roman" w:eastAsia="Times New Roman" w:hAnsi="Times New Roman"/>
                <w:sz w:val="24"/>
                <w:szCs w:val="24"/>
                <w:lang w:eastAsia="ru-RU"/>
              </w:rPr>
              <w:t xml:space="preserve"> предметы-заместители, наделяя один и тот же предмет разными игровыми значениями; с энтузиазмом многократно воспроизводит понравившееся условное </w:t>
            </w:r>
            <w:r w:rsidR="00EA6D0E" w:rsidRPr="00D618EB">
              <w:rPr>
                <w:rFonts w:ascii="Times New Roman" w:eastAsia="Times New Roman" w:hAnsi="Times New Roman"/>
                <w:sz w:val="24"/>
                <w:szCs w:val="24"/>
                <w:lang w:eastAsia="ru-RU"/>
              </w:rPr>
              <w:t>игровое действие</w:t>
            </w:r>
            <w:r w:rsidRPr="00D618EB">
              <w:rPr>
                <w:rFonts w:ascii="Times New Roman" w:eastAsia="Times New Roman" w:hAnsi="Times New Roman"/>
                <w:sz w:val="24"/>
                <w:szCs w:val="24"/>
                <w:lang w:eastAsia="ru-RU"/>
              </w:rPr>
              <w:t xml:space="preserve"> (цепочку действий) с незначительными вариациями.</w:t>
            </w:r>
          </w:p>
          <w:p w:rsidR="00A54928" w:rsidRPr="00D618EB" w:rsidRDefault="00A54928" w:rsidP="0068611B">
            <w:pPr>
              <w:shd w:val="clear" w:color="auto" w:fill="FFFFFF"/>
              <w:spacing w:after="0"/>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Ключевые признаки</w:t>
            </w:r>
          </w:p>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в рамках наличной предметно-игровой обстановки активно развертывает несколько связанных по смыслу игровых действий (роль в действии);</w:t>
            </w:r>
          </w:p>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 вариативно </w:t>
            </w:r>
            <w:r w:rsidR="00797A34" w:rsidRPr="00D618EB">
              <w:rPr>
                <w:rFonts w:ascii="Times New Roman" w:eastAsia="Times New Roman" w:hAnsi="Times New Roman"/>
                <w:sz w:val="24"/>
                <w:szCs w:val="24"/>
                <w:lang w:eastAsia="ru-RU"/>
              </w:rPr>
              <w:t>используют</w:t>
            </w:r>
            <w:r w:rsidRPr="00D618EB">
              <w:rPr>
                <w:rFonts w:ascii="Times New Roman" w:eastAsia="Times New Roman" w:hAnsi="Times New Roman"/>
                <w:sz w:val="24"/>
                <w:szCs w:val="24"/>
                <w:lang w:eastAsia="ru-RU"/>
              </w:rPr>
              <w:t xml:space="preserve"> предметы-заместители в условном игровом значении.</w:t>
            </w:r>
          </w:p>
          <w:p w:rsidR="00A54928" w:rsidRPr="00D618EB" w:rsidRDefault="00A54928" w:rsidP="0068611B">
            <w:pPr>
              <w:shd w:val="clear" w:color="auto" w:fill="FFFFFF"/>
              <w:spacing w:after="0"/>
              <w:ind w:firstLine="709"/>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39"/>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Имеет первоначальный замысел ("Хочу играть в больницу", "Я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w:t>
            </w:r>
            <w:r w:rsidRPr="00D618EB">
              <w:rPr>
                <w:rFonts w:ascii="Times New Roman" w:eastAsia="Times New Roman" w:hAnsi="Times New Roman"/>
                <w:spacing w:val="-1"/>
                <w:sz w:val="24"/>
                <w:szCs w:val="24"/>
                <w:lang w:eastAsia="ru-RU"/>
              </w:rPr>
              <w:t xml:space="preserve">разнообразя ролевые </w:t>
            </w:r>
            <w:r w:rsidRPr="00D618EB">
              <w:rPr>
                <w:rFonts w:ascii="Times New Roman" w:eastAsia="Times New Roman" w:hAnsi="Times New Roman"/>
                <w:sz w:val="24"/>
                <w:szCs w:val="24"/>
                <w:lang w:eastAsia="ru-RU"/>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A54928" w:rsidRPr="00D618EB" w:rsidRDefault="00A54928" w:rsidP="0068611B">
            <w:pPr>
              <w:shd w:val="clear" w:color="auto" w:fill="FFFFFF"/>
              <w:spacing w:after="0"/>
              <w:ind w:firstLine="622"/>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Ключевые признаки</w:t>
            </w:r>
          </w:p>
          <w:p w:rsidR="00A54928" w:rsidRPr="00D618EB" w:rsidRDefault="00A54928" w:rsidP="0068611B">
            <w:pPr>
              <w:shd w:val="clear" w:color="auto" w:fill="FFFFFF"/>
              <w:spacing w:after="0"/>
              <w:ind w:firstLine="339"/>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 имеет первоначальный замысел, легко меняющийся в процессе игры; принимает разнообразные роли; </w:t>
            </w:r>
          </w:p>
          <w:p w:rsidR="00A54928" w:rsidRPr="00D618EB" w:rsidRDefault="00A54928" w:rsidP="0068611B">
            <w:pPr>
              <w:shd w:val="clear" w:color="auto" w:fill="FFFFFF"/>
              <w:spacing w:after="0"/>
              <w:ind w:firstLine="339"/>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A54928" w:rsidRPr="00D618EB" w:rsidRDefault="00A54928" w:rsidP="0068611B">
            <w:pPr>
              <w:shd w:val="clear" w:color="auto" w:fill="FFFFFF"/>
              <w:spacing w:after="0"/>
              <w:ind w:firstLine="709"/>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433"/>
              <w:rPr>
                <w:rFonts w:ascii="Times New Roman" w:eastAsia="Times New Roman" w:hAnsi="Times New Roman"/>
                <w:sz w:val="24"/>
                <w:szCs w:val="24"/>
                <w:lang w:eastAsia="ru-RU"/>
              </w:rPr>
            </w:pPr>
            <w:r w:rsidRPr="00D618EB">
              <w:rPr>
                <w:rFonts w:ascii="Times New Roman" w:eastAsia="Times New Roman" w:hAnsi="Times New Roman"/>
                <w:spacing w:val="-1"/>
                <w:sz w:val="24"/>
                <w:szCs w:val="24"/>
                <w:lang w:eastAsia="ru-RU"/>
              </w:rPr>
              <w:t xml:space="preserve">Имеет разнообразные </w:t>
            </w:r>
            <w:r w:rsidRPr="00D618EB">
              <w:rPr>
                <w:rFonts w:ascii="Times New Roman" w:eastAsia="Times New Roman" w:hAnsi="Times New Roman"/>
                <w:sz w:val="24"/>
                <w:szCs w:val="24"/>
                <w:lang w:eastAsia="ru-RU"/>
              </w:rPr>
              <w:t>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A54928" w:rsidRPr="00D618EB" w:rsidRDefault="00A54928" w:rsidP="0068611B">
            <w:pPr>
              <w:shd w:val="clear" w:color="auto" w:fill="FFFFFF"/>
              <w:spacing w:after="0"/>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Ключевые признаки</w:t>
            </w:r>
          </w:p>
          <w:p w:rsidR="00A54928" w:rsidRPr="00D618EB" w:rsidRDefault="00A54928" w:rsidP="0068611B">
            <w:pPr>
              <w:shd w:val="clear" w:color="auto" w:fill="FFFFFF"/>
              <w:spacing w:after="0"/>
              <w:ind w:firstLine="291"/>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комбинирует разнообразные сюжетные эпизоды в новую связную последовательность;</w:t>
            </w:r>
          </w:p>
          <w:p w:rsidR="00A54928" w:rsidRPr="00D618EB" w:rsidRDefault="00A54928" w:rsidP="0068611B">
            <w:pPr>
              <w:shd w:val="clear" w:color="auto" w:fill="FFFFFF"/>
              <w:spacing w:after="0"/>
              <w:ind w:firstLine="291"/>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 использует развернутое словесное комментирование игры через события и пространство (что и где происходит с персонажами); </w:t>
            </w:r>
          </w:p>
          <w:p w:rsidR="00A54928" w:rsidRPr="00D618EB" w:rsidRDefault="00A54928" w:rsidP="0068611B">
            <w:pPr>
              <w:shd w:val="clear" w:color="auto" w:fill="FFFFFF"/>
              <w:spacing w:after="0"/>
              <w:ind w:firstLine="291"/>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частично воплощает игровой замысел в продукте (словесном -история, предметном -макет, сюжетный рисунок).</w:t>
            </w:r>
          </w:p>
        </w:tc>
      </w:tr>
    </w:tbl>
    <w:p w:rsidR="00A54928" w:rsidRPr="00D618EB" w:rsidRDefault="00A54928" w:rsidP="00A54928">
      <w:pPr>
        <w:spacing w:after="0" w:line="360" w:lineRule="auto"/>
        <w:ind w:firstLine="709"/>
        <w:rPr>
          <w:rFonts w:ascii="Times New Roman" w:eastAsia="Times New Roman" w:hAnsi="Times New Roman"/>
          <w:b/>
          <w:sz w:val="24"/>
          <w:szCs w:val="20"/>
          <w:lang w:eastAsia="ru-RU"/>
        </w:rPr>
      </w:pPr>
    </w:p>
    <w:p w:rsidR="00A54928" w:rsidRPr="00D618EB" w:rsidRDefault="00A54928" w:rsidP="00A54928">
      <w:pPr>
        <w:spacing w:after="0" w:line="360" w:lineRule="auto"/>
        <w:ind w:firstLine="709"/>
        <w:rPr>
          <w:rFonts w:ascii="Times New Roman" w:eastAsia="Times New Roman" w:hAnsi="Times New Roman"/>
          <w:b/>
          <w:sz w:val="24"/>
          <w:szCs w:val="20"/>
          <w:lang w:eastAsia="ru-RU"/>
        </w:rPr>
      </w:pPr>
    </w:p>
    <w:p w:rsidR="0068611B" w:rsidRDefault="0068611B" w:rsidP="00A54928">
      <w:pPr>
        <w:spacing w:after="0" w:line="360" w:lineRule="auto"/>
        <w:ind w:firstLine="709"/>
        <w:jc w:val="right"/>
        <w:rPr>
          <w:rFonts w:ascii="Times New Roman" w:eastAsia="Times New Roman" w:hAnsi="Times New Roman"/>
          <w:sz w:val="24"/>
          <w:szCs w:val="24"/>
          <w:lang w:eastAsia="ru-RU"/>
        </w:rPr>
      </w:pPr>
    </w:p>
    <w:p w:rsidR="00A54928" w:rsidRPr="00D618EB" w:rsidRDefault="00A54928" w:rsidP="00A54928">
      <w:pPr>
        <w:spacing w:after="0" w:line="360" w:lineRule="auto"/>
        <w:ind w:firstLine="709"/>
        <w:jc w:val="right"/>
        <w:rPr>
          <w:rFonts w:ascii="Times New Roman" w:eastAsia="Times New Roman" w:hAnsi="Times New Roman"/>
          <w:b/>
          <w:sz w:val="24"/>
          <w:szCs w:val="20"/>
          <w:lang w:eastAsia="ru-RU"/>
        </w:rPr>
      </w:pPr>
      <w:r w:rsidRPr="00D618EB">
        <w:rPr>
          <w:rFonts w:ascii="Times New Roman" w:eastAsia="Times New Roman" w:hAnsi="Times New Roman"/>
          <w:sz w:val="24"/>
          <w:szCs w:val="24"/>
          <w:lang w:eastAsia="ru-RU"/>
        </w:rPr>
        <w:t>Таблица 2</w:t>
      </w:r>
    </w:p>
    <w:p w:rsidR="00A54928" w:rsidRPr="00D618EB" w:rsidRDefault="00A54928" w:rsidP="00A54928">
      <w:pPr>
        <w:spacing w:after="0" w:line="360" w:lineRule="auto"/>
        <w:ind w:firstLine="567"/>
        <w:jc w:val="center"/>
        <w:rPr>
          <w:rFonts w:ascii="Times New Roman" w:eastAsia="Times New Roman" w:hAnsi="Times New Roman"/>
          <w:b/>
          <w:sz w:val="24"/>
          <w:szCs w:val="20"/>
          <w:lang w:eastAsia="ru-RU"/>
        </w:rPr>
      </w:pPr>
      <w:r w:rsidRPr="00D618EB">
        <w:rPr>
          <w:rFonts w:ascii="Times New Roman" w:eastAsia="Times New Roman" w:hAnsi="Times New Roman"/>
          <w:b/>
          <w:sz w:val="24"/>
          <w:szCs w:val="20"/>
          <w:lang w:eastAsia="ru-RU"/>
        </w:rPr>
        <w:t>Инициатива как целеполагание и волевое усилие</w:t>
      </w:r>
    </w:p>
    <w:tbl>
      <w:tblPr>
        <w:tblW w:w="9924" w:type="dxa"/>
        <w:tblLayout w:type="fixed"/>
        <w:tblCellMar>
          <w:left w:w="40" w:type="dxa"/>
          <w:right w:w="40" w:type="dxa"/>
        </w:tblCellMar>
        <w:tblLook w:val="0000" w:firstRow="0" w:lastRow="0" w:firstColumn="0" w:lastColumn="0" w:noHBand="0" w:noVBand="0"/>
      </w:tblPr>
      <w:tblGrid>
        <w:gridCol w:w="3322"/>
        <w:gridCol w:w="3341"/>
        <w:gridCol w:w="3261"/>
      </w:tblGrid>
      <w:tr w:rsidR="00A54928" w:rsidRPr="00D618EB" w:rsidTr="00EA6D0E">
        <w:trPr>
          <w:trHeight w:hRule="exact" w:val="551"/>
        </w:trPr>
        <w:tc>
          <w:tcPr>
            <w:tcW w:w="332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jc w:val="center"/>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lastRenderedPageBreak/>
              <w:t>1 уровень:</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jc w:val="center"/>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jc w:val="center"/>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3 уровень:</w:t>
            </w:r>
          </w:p>
        </w:tc>
      </w:tr>
      <w:tr w:rsidR="00A54928" w:rsidRPr="00D618EB" w:rsidTr="00EA6D0E">
        <w:trPr>
          <w:trHeight w:hRule="exact" w:val="7716"/>
        </w:trPr>
        <w:tc>
          <w:tcPr>
            <w:tcW w:w="332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
          <w:p w:rsidR="00A54928" w:rsidRPr="00D618EB" w:rsidRDefault="00A54928" w:rsidP="0068611B">
            <w:pPr>
              <w:shd w:val="clear" w:color="auto" w:fill="FFFFFF"/>
              <w:spacing w:after="0"/>
              <w:ind w:firstLine="386"/>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 xml:space="preserve">Ключевые признаки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поглощен процессом; конкретная цель не фиксируется; бросает работу, как только появляются отвлекающие моменты, и не возвращается к ней.</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25"/>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Обнаруживает конкретное намерение-цель ("Хочу нарисовать </w:t>
            </w:r>
            <w:r w:rsidR="00EA6D0E" w:rsidRPr="00D618EB">
              <w:rPr>
                <w:rFonts w:ascii="Times New Roman" w:eastAsia="Times New Roman" w:hAnsi="Times New Roman"/>
                <w:sz w:val="24"/>
                <w:szCs w:val="24"/>
                <w:lang w:eastAsia="ru-RU"/>
              </w:rPr>
              <w:t>домик…</w:t>
            </w:r>
            <w:r w:rsidRPr="00D618EB">
              <w:rPr>
                <w:rFonts w:ascii="Times New Roman" w:eastAsia="Times New Roman" w:hAnsi="Times New Roman"/>
                <w:sz w:val="24"/>
                <w:szCs w:val="24"/>
                <w:lang w:eastAsia="ru-RU"/>
              </w:rPr>
              <w:t xml:space="preserve"> 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w:t>
            </w:r>
            <w:r w:rsidR="00EA6D0E" w:rsidRPr="00D618EB">
              <w:rPr>
                <w:rFonts w:ascii="Times New Roman" w:eastAsia="Times New Roman" w:hAnsi="Times New Roman"/>
                <w:sz w:val="24"/>
                <w:szCs w:val="24"/>
                <w:lang w:eastAsia="ru-RU"/>
              </w:rPr>
              <w:t>получается</w:t>
            </w:r>
            <w:r w:rsidRPr="00D618EB">
              <w:rPr>
                <w:rFonts w:ascii="Times New Roman" w:eastAsia="Times New Roman" w:hAnsi="Times New Roman"/>
                <w:sz w:val="24"/>
                <w:szCs w:val="24"/>
                <w:lang w:eastAsia="ru-RU"/>
              </w:rPr>
              <w:t>).</w:t>
            </w:r>
          </w:p>
          <w:p w:rsidR="00A54928" w:rsidRPr="00D618EB" w:rsidRDefault="00A54928" w:rsidP="0068611B">
            <w:pPr>
              <w:shd w:val="clear" w:color="auto" w:fill="FFFFFF"/>
              <w:spacing w:after="0"/>
              <w:ind w:firstLine="325"/>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Ключевые признаки.</w:t>
            </w:r>
          </w:p>
          <w:p w:rsidR="00A54928" w:rsidRPr="00D618EB" w:rsidRDefault="00A54928" w:rsidP="0068611B">
            <w:pPr>
              <w:shd w:val="clear" w:color="auto" w:fill="FFFFFF"/>
              <w:spacing w:after="0"/>
              <w:ind w:firstLine="325"/>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формулирует конкретную цель ("Нарисую домик"); в процессе работы может менять цель, но фиксирует конечный результат ("Получилась машина").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A54928" w:rsidRPr="00D618EB" w:rsidRDefault="00A54928" w:rsidP="0068611B">
            <w:pPr>
              <w:shd w:val="clear" w:color="auto" w:fill="FFFFFF"/>
              <w:spacing w:after="0"/>
              <w:ind w:firstLine="244"/>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 xml:space="preserve">Ключевые признаки. </w:t>
            </w:r>
          </w:p>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обозначает конкретную цель, удерживает ее во время работы; фиксирует конечный результат, стремится достичь хорошего качества;</w:t>
            </w:r>
          </w:p>
          <w:p w:rsidR="00A54928" w:rsidRPr="00D618EB" w:rsidRDefault="00A54928" w:rsidP="0068611B">
            <w:pPr>
              <w:shd w:val="clear" w:color="auto" w:fill="FFFFFF"/>
              <w:spacing w:after="0"/>
              <w:ind w:firstLine="244"/>
              <w:rPr>
                <w:rFonts w:ascii="Times New Roman" w:eastAsia="Times New Roman" w:hAnsi="Times New Roman"/>
                <w:spacing w:val="-1"/>
                <w:sz w:val="24"/>
                <w:szCs w:val="24"/>
                <w:lang w:eastAsia="ru-RU"/>
              </w:rPr>
            </w:pPr>
            <w:r w:rsidRPr="00D618EB">
              <w:rPr>
                <w:rFonts w:ascii="Times New Roman" w:eastAsia="Times New Roman" w:hAnsi="Times New Roman"/>
                <w:sz w:val="24"/>
                <w:szCs w:val="24"/>
                <w:lang w:eastAsia="ru-RU"/>
              </w:rPr>
              <w:t>- возвращается к прерванной работе, доводит ее до конца.</w:t>
            </w:r>
          </w:p>
        </w:tc>
      </w:tr>
      <w:tr w:rsidR="00A54928" w:rsidRPr="00D618EB" w:rsidTr="00EA6D0E">
        <w:trPr>
          <w:trHeight w:hRule="exact" w:val="95"/>
        </w:trPr>
        <w:tc>
          <w:tcPr>
            <w:tcW w:w="3322" w:type="dxa"/>
            <w:tcBorders>
              <w:top w:val="single" w:sz="6" w:space="0" w:color="auto"/>
              <w:left w:val="single" w:sz="6" w:space="0" w:color="auto"/>
              <w:bottom w:val="single" w:sz="6" w:space="0" w:color="auto"/>
              <w:right w:val="single" w:sz="6" w:space="0" w:color="auto"/>
            </w:tcBorders>
            <w:shd w:val="clear" w:color="auto" w:fill="FFFFFF"/>
          </w:tcPr>
          <w:p w:rsidR="00A54928" w:rsidRDefault="00A54928" w:rsidP="0068611B">
            <w:pPr>
              <w:shd w:val="clear" w:color="auto" w:fill="FFFFFF"/>
              <w:spacing w:after="0"/>
              <w:ind w:firstLine="386"/>
              <w:rPr>
                <w:rFonts w:ascii="Times New Roman" w:eastAsia="Times New Roman" w:hAnsi="Times New Roman"/>
                <w:sz w:val="24"/>
                <w:szCs w:val="24"/>
                <w:lang w:eastAsia="ru-RU"/>
              </w:rPr>
            </w:pP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25"/>
              <w:rPr>
                <w:rFonts w:ascii="Times New Roman" w:eastAsia="Times New Roman" w:hAnsi="Times New Roman"/>
                <w:sz w:val="24"/>
                <w:szCs w:val="24"/>
                <w:lang w:eastAsia="ru-RU"/>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244"/>
              <w:rPr>
                <w:rFonts w:ascii="Times New Roman" w:eastAsia="Times New Roman" w:hAnsi="Times New Roman"/>
                <w:sz w:val="24"/>
                <w:szCs w:val="24"/>
                <w:lang w:eastAsia="ru-RU"/>
              </w:rPr>
            </w:pPr>
          </w:p>
        </w:tc>
      </w:tr>
    </w:tbl>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ind w:firstLine="709"/>
        <w:jc w:val="right"/>
        <w:rPr>
          <w:rFonts w:ascii="Times New Roman" w:eastAsia="Times New Roman" w:hAnsi="Times New Roman"/>
          <w:b/>
          <w:sz w:val="24"/>
          <w:szCs w:val="20"/>
          <w:lang w:eastAsia="ru-RU"/>
        </w:rPr>
      </w:pPr>
    </w:p>
    <w:p w:rsidR="0068611B" w:rsidRDefault="0068611B" w:rsidP="00A54928">
      <w:pPr>
        <w:spacing w:after="0" w:line="360" w:lineRule="auto"/>
        <w:ind w:firstLine="709"/>
        <w:jc w:val="right"/>
        <w:rPr>
          <w:rFonts w:ascii="Times New Roman" w:eastAsia="Times New Roman" w:hAnsi="Times New Roman"/>
          <w:sz w:val="24"/>
          <w:szCs w:val="24"/>
          <w:lang w:eastAsia="ru-RU"/>
        </w:rPr>
      </w:pPr>
    </w:p>
    <w:p w:rsidR="00A54928" w:rsidRPr="00D618EB" w:rsidRDefault="00A54928" w:rsidP="00A54928">
      <w:pPr>
        <w:spacing w:after="0" w:line="360" w:lineRule="auto"/>
        <w:ind w:firstLine="709"/>
        <w:jc w:val="right"/>
        <w:rPr>
          <w:rFonts w:ascii="Times New Roman" w:eastAsia="Times New Roman" w:hAnsi="Times New Roman"/>
          <w:b/>
          <w:sz w:val="24"/>
          <w:szCs w:val="20"/>
          <w:lang w:eastAsia="ru-RU"/>
        </w:rPr>
      </w:pPr>
      <w:r w:rsidRPr="00D618EB">
        <w:rPr>
          <w:rFonts w:ascii="Times New Roman" w:eastAsia="Times New Roman" w:hAnsi="Times New Roman"/>
          <w:sz w:val="24"/>
          <w:szCs w:val="24"/>
          <w:lang w:eastAsia="ru-RU"/>
        </w:rPr>
        <w:t>Таблица 3</w:t>
      </w:r>
    </w:p>
    <w:p w:rsidR="00A54928" w:rsidRPr="00D618EB" w:rsidRDefault="00A54928" w:rsidP="00A54928">
      <w:pPr>
        <w:spacing w:after="0" w:line="360" w:lineRule="auto"/>
        <w:ind w:firstLine="709"/>
        <w:jc w:val="center"/>
        <w:rPr>
          <w:rFonts w:ascii="Times New Roman" w:eastAsia="Times New Roman" w:hAnsi="Times New Roman"/>
          <w:b/>
          <w:sz w:val="24"/>
          <w:szCs w:val="20"/>
          <w:lang w:eastAsia="ru-RU"/>
        </w:rPr>
      </w:pPr>
      <w:r w:rsidRPr="00D618EB">
        <w:rPr>
          <w:rFonts w:ascii="Times New Roman" w:eastAsia="Times New Roman" w:hAnsi="Times New Roman"/>
          <w:b/>
          <w:sz w:val="24"/>
          <w:szCs w:val="20"/>
          <w:lang w:eastAsia="ru-RU"/>
        </w:rPr>
        <w:t>Коммуникативная инициатива</w:t>
      </w:r>
    </w:p>
    <w:tbl>
      <w:tblPr>
        <w:tblW w:w="9924" w:type="dxa"/>
        <w:tblLayout w:type="fixed"/>
        <w:tblCellMar>
          <w:left w:w="40" w:type="dxa"/>
          <w:right w:w="40" w:type="dxa"/>
        </w:tblCellMar>
        <w:tblLook w:val="0000" w:firstRow="0" w:lastRow="0" w:firstColumn="0" w:lastColumn="0" w:noHBand="0" w:noVBand="0"/>
      </w:tblPr>
      <w:tblGrid>
        <w:gridCol w:w="3261"/>
        <w:gridCol w:w="3402"/>
        <w:gridCol w:w="3261"/>
      </w:tblGrid>
      <w:tr w:rsidR="00A54928" w:rsidRPr="00D618EB" w:rsidTr="00813BEC">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3 уровень:</w:t>
            </w:r>
          </w:p>
        </w:tc>
      </w:tr>
      <w:tr w:rsidR="00A54928" w:rsidRPr="00D618EB" w:rsidTr="00813BEC">
        <w:trPr>
          <w:trHeight w:hRule="exact" w:val="1247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lastRenderedPageBreak/>
              <w:t>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 в выборе, довольствуется обществом и вниманием любого.</w:t>
            </w:r>
          </w:p>
          <w:p w:rsidR="00A54928" w:rsidRPr="00D618EB" w:rsidRDefault="00A54928" w:rsidP="0068611B">
            <w:pPr>
              <w:shd w:val="clear" w:color="auto" w:fill="FFFFFF"/>
              <w:spacing w:after="0"/>
              <w:ind w:firstLine="386"/>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Ключевые признаки.</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
          <w:p w:rsidR="00A54928" w:rsidRPr="00D618EB" w:rsidRDefault="00A54928" w:rsidP="0068611B">
            <w:pPr>
              <w:shd w:val="clear" w:color="auto" w:fill="FFFFFF"/>
              <w:spacing w:after="0"/>
              <w:ind w:firstLine="386"/>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 xml:space="preserve">Ключевые признаки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 инициирует парное взаимодействие </w:t>
            </w:r>
            <w:r w:rsidR="00813BEC">
              <w:rPr>
                <w:rFonts w:ascii="Times New Roman" w:eastAsia="Times New Roman" w:hAnsi="Times New Roman"/>
                <w:sz w:val="24"/>
                <w:szCs w:val="24"/>
                <w:lang w:eastAsia="ru-RU"/>
              </w:rPr>
              <w:t xml:space="preserve">со </w:t>
            </w:r>
            <w:r w:rsidRPr="00D618EB">
              <w:rPr>
                <w:rFonts w:ascii="Times New Roman" w:eastAsia="Times New Roman" w:hAnsi="Times New Roman"/>
                <w:sz w:val="24"/>
                <w:szCs w:val="24"/>
                <w:lang w:eastAsia="ru-RU"/>
              </w:rPr>
              <w:t xml:space="preserve">сверстником через краткое речевое предложение-побуждение ("Давай играть, делать...");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начинает проявлять избирательность в выборе партнера.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A54928" w:rsidRPr="00D618EB" w:rsidRDefault="00A54928" w:rsidP="0068611B">
            <w:pPr>
              <w:shd w:val="clear" w:color="auto" w:fill="FFFFFF"/>
              <w:spacing w:after="0"/>
              <w:ind w:firstLine="386"/>
              <w:rPr>
                <w:rFonts w:ascii="Times New Roman" w:eastAsia="Times New Roman" w:hAnsi="Times New Roman"/>
                <w:b/>
                <w:spacing w:val="-1"/>
                <w:sz w:val="24"/>
                <w:szCs w:val="24"/>
                <w:lang w:eastAsia="ru-RU"/>
              </w:rPr>
            </w:pPr>
            <w:r w:rsidRPr="00D618EB">
              <w:rPr>
                <w:rFonts w:ascii="Times New Roman" w:eastAsia="Times New Roman" w:hAnsi="Times New Roman"/>
                <w:b/>
                <w:spacing w:val="-1"/>
                <w:sz w:val="24"/>
                <w:szCs w:val="24"/>
                <w:lang w:eastAsia="ru-RU"/>
              </w:rPr>
              <w:t>Ключевые признаки</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xml:space="preserve">- предлагает партнерам в развернутой словесной форме исходные замыслы, цели; </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tc>
      </w:tr>
    </w:tbl>
    <w:p w:rsidR="00A54928" w:rsidRPr="00D618EB" w:rsidRDefault="00A54928" w:rsidP="00A54928">
      <w:pPr>
        <w:spacing w:after="0" w:line="360" w:lineRule="auto"/>
        <w:rPr>
          <w:rFonts w:ascii="Times New Roman" w:eastAsia="Times New Roman" w:hAnsi="Times New Roman"/>
          <w:b/>
          <w:sz w:val="24"/>
          <w:szCs w:val="20"/>
          <w:lang w:eastAsia="ru-RU"/>
        </w:rPr>
      </w:pPr>
    </w:p>
    <w:p w:rsidR="00A54928" w:rsidRDefault="00A54928" w:rsidP="00A54928">
      <w:pPr>
        <w:spacing w:after="0" w:line="360" w:lineRule="auto"/>
        <w:ind w:firstLine="709"/>
        <w:jc w:val="right"/>
        <w:rPr>
          <w:rFonts w:ascii="Times New Roman" w:eastAsia="Times New Roman" w:hAnsi="Times New Roman"/>
          <w:sz w:val="24"/>
          <w:szCs w:val="24"/>
          <w:lang w:eastAsia="ru-RU"/>
        </w:rPr>
      </w:pPr>
    </w:p>
    <w:p w:rsidR="0068611B" w:rsidRDefault="0068611B" w:rsidP="00A54928">
      <w:pPr>
        <w:spacing w:after="0" w:line="360" w:lineRule="auto"/>
        <w:ind w:firstLine="709"/>
        <w:jc w:val="right"/>
        <w:rPr>
          <w:rFonts w:ascii="Times New Roman" w:eastAsia="Times New Roman" w:hAnsi="Times New Roman"/>
          <w:sz w:val="24"/>
          <w:szCs w:val="24"/>
          <w:lang w:eastAsia="ru-RU"/>
        </w:rPr>
      </w:pPr>
    </w:p>
    <w:p w:rsidR="00A54928" w:rsidRPr="00D618EB" w:rsidRDefault="00A54928" w:rsidP="00A54928">
      <w:pPr>
        <w:spacing w:after="0" w:line="360" w:lineRule="auto"/>
        <w:ind w:firstLine="709"/>
        <w:jc w:val="right"/>
        <w:rPr>
          <w:rFonts w:ascii="Times New Roman" w:eastAsia="Times New Roman" w:hAnsi="Times New Roman"/>
          <w:b/>
          <w:sz w:val="24"/>
          <w:szCs w:val="20"/>
          <w:lang w:eastAsia="ru-RU"/>
        </w:rPr>
      </w:pPr>
      <w:r w:rsidRPr="00D618EB">
        <w:rPr>
          <w:rFonts w:ascii="Times New Roman" w:eastAsia="Times New Roman" w:hAnsi="Times New Roman"/>
          <w:sz w:val="24"/>
          <w:szCs w:val="24"/>
          <w:lang w:eastAsia="ru-RU"/>
        </w:rPr>
        <w:t>Таблица 4</w:t>
      </w:r>
    </w:p>
    <w:p w:rsidR="00A54928" w:rsidRPr="00D618EB" w:rsidRDefault="00A54928" w:rsidP="00A54928">
      <w:pPr>
        <w:spacing w:after="0" w:line="360" w:lineRule="auto"/>
        <w:ind w:firstLine="709"/>
        <w:jc w:val="center"/>
        <w:rPr>
          <w:rFonts w:ascii="Times New Roman" w:eastAsia="Times New Roman" w:hAnsi="Times New Roman"/>
          <w:b/>
          <w:sz w:val="24"/>
          <w:szCs w:val="20"/>
          <w:lang w:eastAsia="ru-RU"/>
        </w:rPr>
      </w:pPr>
      <w:r w:rsidRPr="00D618EB">
        <w:rPr>
          <w:rFonts w:ascii="Times New Roman" w:eastAsia="Times New Roman" w:hAnsi="Times New Roman"/>
          <w:b/>
          <w:sz w:val="24"/>
          <w:szCs w:val="20"/>
          <w:lang w:eastAsia="ru-RU"/>
        </w:rPr>
        <w:t>Познавательная инициатива</w:t>
      </w:r>
    </w:p>
    <w:tbl>
      <w:tblPr>
        <w:tblW w:w="9924" w:type="dxa"/>
        <w:tblLayout w:type="fixed"/>
        <w:tblCellMar>
          <w:left w:w="40" w:type="dxa"/>
          <w:right w:w="40" w:type="dxa"/>
        </w:tblCellMar>
        <w:tblLook w:val="0000" w:firstRow="0" w:lastRow="0" w:firstColumn="0" w:lastColumn="0" w:noHBand="0" w:noVBand="0"/>
      </w:tblPr>
      <w:tblGrid>
        <w:gridCol w:w="3261"/>
        <w:gridCol w:w="3402"/>
        <w:gridCol w:w="3261"/>
      </w:tblGrid>
      <w:tr w:rsidR="00A54928" w:rsidRPr="00D618EB" w:rsidTr="00813BEC">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0"/>
                <w:szCs w:val="20"/>
                <w:lang w:eastAsia="ru-RU"/>
              </w:rPr>
            </w:pPr>
            <w:r w:rsidRPr="00D618EB">
              <w:rPr>
                <w:rFonts w:ascii="Times New Roman" w:eastAsia="Times New Roman" w:hAnsi="Times New Roman"/>
                <w:b/>
                <w:sz w:val="20"/>
                <w:szCs w:val="20"/>
                <w:lang w:eastAsia="ru-RU"/>
              </w:rPr>
              <w:lastRenderedPageBreak/>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0"/>
                <w:szCs w:val="20"/>
                <w:lang w:eastAsia="ru-RU"/>
              </w:rPr>
            </w:pPr>
            <w:r w:rsidRPr="00D618EB">
              <w:rPr>
                <w:rFonts w:ascii="Times New Roman" w:eastAsia="Times New Roman" w:hAnsi="Times New Roman"/>
                <w:b/>
                <w:sz w:val="20"/>
                <w:szCs w:val="20"/>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line="360" w:lineRule="auto"/>
              <w:ind w:firstLine="709"/>
              <w:rPr>
                <w:rFonts w:ascii="Times New Roman" w:eastAsia="Times New Roman" w:hAnsi="Times New Roman"/>
                <w:b/>
                <w:sz w:val="20"/>
                <w:szCs w:val="20"/>
                <w:lang w:eastAsia="ru-RU"/>
              </w:rPr>
            </w:pPr>
            <w:r w:rsidRPr="00D618EB">
              <w:rPr>
                <w:rFonts w:ascii="Times New Roman" w:eastAsia="Times New Roman" w:hAnsi="Times New Roman"/>
                <w:b/>
                <w:sz w:val="20"/>
                <w:szCs w:val="20"/>
                <w:lang w:eastAsia="ru-RU"/>
              </w:rPr>
              <w:t>3 уровень:</w:t>
            </w:r>
          </w:p>
        </w:tc>
      </w:tr>
      <w:tr w:rsidR="00A54928" w:rsidRPr="00D618EB" w:rsidTr="00813BEC">
        <w:trPr>
          <w:trHeight w:hRule="exact" w:val="11485"/>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Замечает новые предметы в окружении и проявляет интерес к ним;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многократно повторяет действия, поглощен процессом.</w:t>
            </w:r>
          </w:p>
          <w:p w:rsidR="00A54928" w:rsidRPr="00D618EB" w:rsidRDefault="00A54928" w:rsidP="0068611B">
            <w:pPr>
              <w:shd w:val="clear" w:color="auto" w:fill="FFFFFF"/>
              <w:spacing w:after="0"/>
              <w:ind w:firstLine="386"/>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 xml:space="preserve">Ключевые признаки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Проявляет интерес к новым предметам, манипулирует ими, практически обнаруживая их возможности; многократно воспроизводит действия.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
          <w:p w:rsidR="00A54928" w:rsidRPr="00D618EB" w:rsidRDefault="00A54928" w:rsidP="0068611B">
            <w:pPr>
              <w:shd w:val="clear" w:color="auto" w:fill="FFFFFF"/>
              <w:spacing w:after="0"/>
              <w:ind w:firstLine="386"/>
              <w:rPr>
                <w:rFonts w:ascii="Times New Roman" w:eastAsia="Times New Roman" w:hAnsi="Times New Roman"/>
                <w:b/>
                <w:sz w:val="24"/>
                <w:szCs w:val="24"/>
                <w:lang w:eastAsia="ru-RU"/>
              </w:rPr>
            </w:pPr>
            <w:r w:rsidRPr="00D618EB">
              <w:rPr>
                <w:rFonts w:ascii="Times New Roman" w:eastAsia="Times New Roman" w:hAnsi="Times New Roman"/>
                <w:b/>
                <w:sz w:val="24"/>
                <w:szCs w:val="24"/>
                <w:lang w:eastAsia="ru-RU"/>
              </w:rPr>
              <w:t xml:space="preserve">Ключевые признаки </w:t>
            </w:r>
          </w:p>
          <w:p w:rsidR="00A54928" w:rsidRPr="00D618EB" w:rsidRDefault="00A54928" w:rsidP="0068611B">
            <w:pPr>
              <w:shd w:val="clear" w:color="auto" w:fill="FFFFFF"/>
              <w:spacing w:after="0"/>
              <w:ind w:firstLine="386"/>
              <w:rPr>
                <w:rFonts w:ascii="Times New Roman" w:eastAsia="Times New Roman" w:hAnsi="Times New Roman"/>
                <w:sz w:val="24"/>
                <w:szCs w:val="24"/>
                <w:lang w:eastAsia="ru-RU"/>
              </w:rPr>
            </w:pPr>
            <w:r w:rsidRPr="00D618EB">
              <w:rPr>
                <w:rFonts w:ascii="Times New Roman" w:eastAsia="Times New Roman" w:hAnsi="Times New Roman"/>
                <w:sz w:val="24"/>
                <w:szCs w:val="24"/>
                <w:lang w:eastAsia="ru-RU"/>
              </w:rPr>
              <w:t xml:space="preserve">- задает вопросы относительно конкретных вещей и явлений (что? как? зачем?); </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z w:val="24"/>
                <w:szCs w:val="24"/>
                <w:lang w:eastAsia="ru-RU"/>
              </w:rPr>
              <w:t>- высказывает простые предположения, осуществляет вариативные действия по отношению к исследуемому объекту, добиваясь нужного результата.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xml:space="preserve">Задает вопросы, касающиеся предметов и явлений, лежащих за кругом непосредственно данного (Как? Почему? Зачем?); </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xml:space="preserve">обнаруживает стремление объяснить связь фактов, использует простое причинное рассуждение (потому что...); </w:t>
            </w:r>
          </w:p>
          <w:p w:rsidR="00A54928" w:rsidRPr="00D618EB" w:rsidRDefault="00A54928" w:rsidP="0068611B">
            <w:pPr>
              <w:shd w:val="clear" w:color="auto" w:fill="FFFFFF"/>
              <w:spacing w:after="0"/>
              <w:ind w:firstLine="244"/>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стремится к упорядочиванию, систематизации конкретных материалов (в виде коллек</w:t>
            </w:r>
            <w:r w:rsidRPr="00D618EB">
              <w:rPr>
                <w:rFonts w:ascii="Times New Roman" w:eastAsia="Times New Roman" w:hAnsi="Times New Roman"/>
                <w:spacing w:val="-1"/>
                <w:sz w:val="24"/>
                <w:szCs w:val="24"/>
                <w:lang w:eastAsia="ru-RU"/>
              </w:rPr>
              <w:softHyphen/>
              <w:t>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карты, схемы, пиктограммы, записывать истории, наблюдения (осваи</w:t>
            </w:r>
            <w:r w:rsidRPr="00D618EB">
              <w:rPr>
                <w:rFonts w:ascii="Times New Roman" w:eastAsia="Times New Roman" w:hAnsi="Times New Roman"/>
                <w:spacing w:val="-1"/>
                <w:sz w:val="24"/>
                <w:szCs w:val="24"/>
                <w:lang w:eastAsia="ru-RU"/>
              </w:rPr>
              <w:softHyphen/>
              <w:t>вает письмо как средство систематизации и коммуни</w:t>
            </w:r>
            <w:r w:rsidRPr="00D618EB">
              <w:rPr>
                <w:rFonts w:ascii="Times New Roman" w:eastAsia="Times New Roman" w:hAnsi="Times New Roman"/>
                <w:spacing w:val="-1"/>
                <w:sz w:val="24"/>
                <w:szCs w:val="24"/>
                <w:lang w:eastAsia="ru-RU"/>
              </w:rPr>
              <w:softHyphen/>
              <w:t>кации).</w:t>
            </w:r>
          </w:p>
          <w:p w:rsidR="00A54928" w:rsidRPr="00D618EB" w:rsidRDefault="00A54928" w:rsidP="0068611B">
            <w:pPr>
              <w:shd w:val="clear" w:color="auto" w:fill="FFFFFF"/>
              <w:spacing w:after="0"/>
              <w:ind w:firstLine="386"/>
              <w:rPr>
                <w:rFonts w:ascii="Times New Roman" w:eastAsia="Times New Roman" w:hAnsi="Times New Roman"/>
                <w:b/>
                <w:spacing w:val="-1"/>
                <w:sz w:val="24"/>
                <w:szCs w:val="24"/>
                <w:lang w:eastAsia="ru-RU"/>
              </w:rPr>
            </w:pPr>
            <w:r w:rsidRPr="00D618EB">
              <w:rPr>
                <w:rFonts w:ascii="Times New Roman" w:eastAsia="Times New Roman" w:hAnsi="Times New Roman"/>
                <w:b/>
                <w:spacing w:val="-1"/>
                <w:sz w:val="24"/>
                <w:szCs w:val="24"/>
                <w:lang w:eastAsia="ru-RU"/>
              </w:rPr>
              <w:t>Ключевые признаки</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задает вопросы об отвлеченных вещах;</w:t>
            </w:r>
          </w:p>
          <w:p w:rsidR="00A54928" w:rsidRPr="00D618EB" w:rsidRDefault="00A54928" w:rsidP="0068611B">
            <w:pPr>
              <w:shd w:val="clear" w:color="auto" w:fill="FFFFFF"/>
              <w:spacing w:after="0"/>
              <w:ind w:firstLine="386"/>
              <w:rPr>
                <w:rFonts w:ascii="Times New Roman" w:eastAsia="Times New Roman" w:hAnsi="Times New Roman"/>
                <w:spacing w:val="-1"/>
                <w:sz w:val="24"/>
                <w:szCs w:val="24"/>
                <w:lang w:eastAsia="ru-RU"/>
              </w:rPr>
            </w:pPr>
            <w:r w:rsidRPr="00D618EB">
              <w:rPr>
                <w:rFonts w:ascii="Times New Roman" w:eastAsia="Times New Roman" w:hAnsi="Times New Roman"/>
                <w:spacing w:val="-1"/>
                <w:sz w:val="24"/>
                <w:szCs w:val="24"/>
                <w:lang w:eastAsia="ru-RU"/>
              </w:rPr>
              <w:t>-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tc>
      </w:tr>
    </w:tbl>
    <w:p w:rsidR="00A54928" w:rsidRPr="00D618EB" w:rsidRDefault="00A54928" w:rsidP="00A54928">
      <w:pPr>
        <w:spacing w:after="0" w:line="360" w:lineRule="auto"/>
        <w:ind w:firstLine="709"/>
        <w:rPr>
          <w:rFonts w:ascii="Times New Roman" w:eastAsia="Times New Roman" w:hAnsi="Times New Roman"/>
          <w:sz w:val="24"/>
          <w:szCs w:val="20"/>
          <w:lang w:eastAsia="ru-RU"/>
        </w:rPr>
      </w:pPr>
    </w:p>
    <w:p w:rsidR="00A54928" w:rsidRPr="007D41B3" w:rsidRDefault="00A54928" w:rsidP="00A54928">
      <w:pPr>
        <w:spacing w:after="0"/>
        <w:ind w:firstLine="709"/>
        <w:rPr>
          <w:rFonts w:ascii="Times New Roman" w:eastAsia="Times New Roman" w:hAnsi="Times New Roman"/>
          <w:b/>
          <w:color w:val="FF0000"/>
          <w:sz w:val="24"/>
          <w:szCs w:val="20"/>
          <w:lang w:eastAsia="ru-RU"/>
        </w:rPr>
      </w:pPr>
      <w:r w:rsidRPr="00D618EB">
        <w:rPr>
          <w:rFonts w:ascii="Times New Roman" w:eastAsia="Times New Roman" w:hAnsi="Times New Roman"/>
          <w:sz w:val="24"/>
          <w:szCs w:val="20"/>
          <w:lang w:eastAsia="ru-RU"/>
        </w:rPr>
        <w:t>1 уровень проявленной инициативы типичен для 3-4 лет, 2 уровень – для 4-5 лет, 3 уровень – для 6-7 лет. Соответственно, третий уровень проявленных инициатив является итоговым уровнем по освоению программы.</w:t>
      </w:r>
      <w:r>
        <w:rPr>
          <w:rFonts w:ascii="Times New Roman" w:eastAsia="Times New Roman" w:hAnsi="Times New Roman"/>
          <w:sz w:val="24"/>
          <w:szCs w:val="20"/>
          <w:lang w:eastAsia="ru-RU"/>
        </w:rPr>
        <w:t xml:space="preserve"> </w:t>
      </w:r>
    </w:p>
    <w:p w:rsidR="00A54928" w:rsidRPr="004934B5" w:rsidRDefault="00A54928" w:rsidP="00A54928">
      <w:pPr>
        <w:tabs>
          <w:tab w:val="left" w:pos="720"/>
          <w:tab w:val="left" w:pos="810"/>
        </w:tabs>
        <w:spacing w:after="0" w:line="360" w:lineRule="auto"/>
        <w:ind w:firstLine="709"/>
        <w:jc w:val="both"/>
        <w:rPr>
          <w:rFonts w:ascii="Times New Roman" w:eastAsia="Times New Roman" w:hAnsi="Times New Roman"/>
          <w:b/>
          <w:sz w:val="24"/>
          <w:szCs w:val="24"/>
          <w:lang w:eastAsia="ru-RU"/>
        </w:rPr>
      </w:pPr>
    </w:p>
    <w:p w:rsidR="00A54928" w:rsidRPr="004934B5" w:rsidRDefault="00A54928" w:rsidP="00A54928">
      <w:pPr>
        <w:pStyle w:val="21"/>
        <w:spacing w:before="0" w:after="0" w:line="36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1.2.2.</w:t>
      </w:r>
      <w:r w:rsidRPr="004934B5">
        <w:rPr>
          <w:rFonts w:ascii="Times New Roman" w:hAnsi="Times New Roman" w:cs="Times New Roman"/>
          <w:color w:val="auto"/>
          <w:sz w:val="24"/>
          <w:szCs w:val="24"/>
        </w:rPr>
        <w:t xml:space="preserve"> ЦЕЛЕВЫЕ ОРИЕНТИРЫ КАК РЕЗУЛЬТАТ ВОЗМОЖНЫХ ДОСТИЖЕНИЙ ОСВОЕНИЯ ВОСПИТАННИКАМИ ПРОГРАММЫ</w:t>
      </w:r>
    </w:p>
    <w:p w:rsidR="00A54928" w:rsidRPr="004934B5" w:rsidRDefault="00A54928" w:rsidP="00A54928">
      <w:pPr>
        <w:pStyle w:val="dash041e005f0431005f044b005f0447005f043d005f044b005f0439"/>
        <w:spacing w:line="276" w:lineRule="auto"/>
        <w:ind w:firstLine="567"/>
        <w:jc w:val="both"/>
        <w:rPr>
          <w:b/>
        </w:rPr>
      </w:pPr>
      <w:r w:rsidRPr="004934B5">
        <w:rPr>
          <w:b/>
        </w:rPr>
        <w:t>1.</w:t>
      </w:r>
      <w:r>
        <w:rPr>
          <w:b/>
        </w:rPr>
        <w:t>2.2.1</w:t>
      </w:r>
      <w:r w:rsidRPr="004934B5">
        <w:rPr>
          <w:b/>
        </w:rPr>
        <w:t xml:space="preserve"> Общие положения</w:t>
      </w:r>
    </w:p>
    <w:p w:rsidR="00A54928" w:rsidRPr="004934B5" w:rsidRDefault="00A54928" w:rsidP="00A54928">
      <w:pPr>
        <w:pStyle w:val="dash041e005f0431005f044b005f0447005f043d005f044b005f0439"/>
        <w:spacing w:line="276" w:lineRule="auto"/>
        <w:ind w:firstLine="567"/>
        <w:jc w:val="both"/>
      </w:pPr>
      <w:r w:rsidRPr="004934B5">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A54928" w:rsidRPr="004934B5" w:rsidRDefault="00A54928" w:rsidP="00A54928">
      <w:pPr>
        <w:tabs>
          <w:tab w:val="left" w:pos="360"/>
          <w:tab w:val="left" w:pos="9540"/>
          <w:tab w:val="left" w:pos="9999"/>
        </w:tab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A54928" w:rsidRPr="004934B5" w:rsidRDefault="00A54928" w:rsidP="00A54928">
      <w:pPr>
        <w:tabs>
          <w:tab w:val="left" w:pos="360"/>
          <w:tab w:val="left" w:pos="9540"/>
          <w:tab w:val="left" w:pos="9999"/>
        </w:tabs>
        <w:spacing w:after="0"/>
        <w:ind w:firstLine="709"/>
        <w:jc w:val="both"/>
        <w:rPr>
          <w:rFonts w:ascii="Times New Roman" w:eastAsia="Times New Roman" w:hAnsi="Times New Roman"/>
          <w:b/>
          <w:sz w:val="24"/>
          <w:szCs w:val="24"/>
          <w:lang w:eastAsia="ru-RU"/>
        </w:rPr>
      </w:pPr>
    </w:p>
    <w:p w:rsidR="00A54928" w:rsidRPr="004934B5" w:rsidRDefault="00A54928" w:rsidP="00A54928">
      <w:pPr>
        <w:tabs>
          <w:tab w:val="left" w:pos="360"/>
          <w:tab w:val="left" w:pos="9540"/>
          <w:tab w:val="left" w:pos="9999"/>
        </w:tabs>
        <w:spacing w:after="0" w:line="360" w:lineRule="auto"/>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Pr="004934B5">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2.2</w:t>
      </w:r>
      <w:r w:rsidRPr="004934B5">
        <w:rPr>
          <w:rFonts w:ascii="Times New Roman" w:eastAsia="Times New Roman" w:hAnsi="Times New Roman"/>
          <w:b/>
          <w:sz w:val="24"/>
          <w:szCs w:val="24"/>
          <w:lang w:eastAsia="ru-RU"/>
        </w:rPr>
        <w:t xml:space="preserve"> Содержание основных (ключевых) характеристик развития личности ребенка</w:t>
      </w:r>
    </w:p>
    <w:p w:rsidR="00A54928" w:rsidRPr="004934B5" w:rsidRDefault="00A54928" w:rsidP="00A54928">
      <w:pPr>
        <w:pStyle w:val="p11"/>
        <w:spacing w:before="0" w:beforeAutospacing="0" w:after="0" w:afterAutospacing="0" w:line="276" w:lineRule="auto"/>
        <w:ind w:firstLine="567"/>
        <w:jc w:val="both"/>
        <w:rPr>
          <w:rFonts w:eastAsia="Times New Roman"/>
          <w:lang w:eastAsia="ru-RU"/>
        </w:rPr>
      </w:pPr>
      <w:r w:rsidRPr="004934B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A54928" w:rsidRPr="00DD7AB7" w:rsidRDefault="00A54928" w:rsidP="00A54928">
      <w:pPr>
        <w:pStyle w:val="p11"/>
        <w:numPr>
          <w:ilvl w:val="0"/>
          <w:numId w:val="19"/>
        </w:numPr>
        <w:spacing w:before="0" w:beforeAutospacing="0" w:after="0" w:afterAutospacing="0" w:line="276" w:lineRule="auto"/>
        <w:jc w:val="both"/>
        <w:rPr>
          <w:rFonts w:eastAsia="Times New Roman"/>
          <w:b/>
          <w:i/>
          <w:lang w:eastAsia="ru-RU"/>
        </w:rPr>
      </w:pPr>
      <w:r w:rsidRPr="00DD7AB7">
        <w:rPr>
          <w:rFonts w:eastAsia="Times New Roman"/>
          <w:b/>
          <w:i/>
          <w:lang w:eastAsia="ru-RU"/>
        </w:rPr>
        <w:t xml:space="preserve"> социально – коммуникативное развитие;</w:t>
      </w:r>
    </w:p>
    <w:p w:rsidR="00A54928" w:rsidRPr="00DD7AB7" w:rsidRDefault="00A54928" w:rsidP="00A54928">
      <w:pPr>
        <w:pStyle w:val="p11"/>
        <w:numPr>
          <w:ilvl w:val="0"/>
          <w:numId w:val="19"/>
        </w:numPr>
        <w:spacing w:before="0" w:beforeAutospacing="0" w:after="0" w:afterAutospacing="0" w:line="276" w:lineRule="auto"/>
        <w:jc w:val="both"/>
        <w:rPr>
          <w:rFonts w:eastAsia="Times New Roman"/>
          <w:b/>
          <w:i/>
          <w:lang w:eastAsia="ru-RU"/>
        </w:rPr>
      </w:pPr>
      <w:r w:rsidRPr="00DD7AB7">
        <w:rPr>
          <w:rFonts w:eastAsia="Times New Roman"/>
          <w:b/>
          <w:i/>
          <w:lang w:eastAsia="ru-RU"/>
        </w:rPr>
        <w:t>познавательное развитие;</w:t>
      </w:r>
    </w:p>
    <w:p w:rsidR="00A54928" w:rsidRPr="00DD7AB7" w:rsidRDefault="00A54928" w:rsidP="00A54928">
      <w:pPr>
        <w:pStyle w:val="p11"/>
        <w:numPr>
          <w:ilvl w:val="0"/>
          <w:numId w:val="19"/>
        </w:numPr>
        <w:spacing w:before="0" w:beforeAutospacing="0" w:after="0" w:afterAutospacing="0" w:line="276" w:lineRule="auto"/>
        <w:jc w:val="both"/>
        <w:rPr>
          <w:rFonts w:eastAsia="Times New Roman"/>
          <w:b/>
          <w:i/>
          <w:lang w:eastAsia="ru-RU"/>
        </w:rPr>
      </w:pPr>
      <w:r w:rsidRPr="00DD7AB7">
        <w:rPr>
          <w:rFonts w:eastAsia="Times New Roman"/>
          <w:b/>
          <w:i/>
          <w:lang w:eastAsia="ru-RU"/>
        </w:rPr>
        <w:t>речевое развитие;</w:t>
      </w:r>
    </w:p>
    <w:p w:rsidR="00A54928" w:rsidRPr="00DD7AB7" w:rsidRDefault="00A54928" w:rsidP="00A54928">
      <w:pPr>
        <w:pStyle w:val="p11"/>
        <w:numPr>
          <w:ilvl w:val="0"/>
          <w:numId w:val="19"/>
        </w:numPr>
        <w:spacing w:before="0" w:beforeAutospacing="0" w:after="0" w:afterAutospacing="0" w:line="276" w:lineRule="auto"/>
        <w:jc w:val="both"/>
        <w:rPr>
          <w:rFonts w:eastAsia="Times New Roman"/>
          <w:b/>
          <w:i/>
          <w:lang w:eastAsia="ru-RU"/>
        </w:rPr>
      </w:pPr>
      <w:r w:rsidRPr="00DD7AB7">
        <w:rPr>
          <w:rFonts w:eastAsia="Times New Roman"/>
          <w:b/>
          <w:i/>
          <w:lang w:eastAsia="ru-RU"/>
        </w:rPr>
        <w:t>художественно – эстетическое развитие;</w:t>
      </w:r>
    </w:p>
    <w:p w:rsidR="00A54928" w:rsidRPr="00DD7AB7" w:rsidRDefault="00A54928" w:rsidP="00A54928">
      <w:pPr>
        <w:pStyle w:val="p11"/>
        <w:numPr>
          <w:ilvl w:val="0"/>
          <w:numId w:val="19"/>
        </w:numPr>
        <w:spacing w:before="0" w:beforeAutospacing="0" w:after="0" w:afterAutospacing="0" w:line="276" w:lineRule="auto"/>
        <w:jc w:val="both"/>
        <w:rPr>
          <w:rFonts w:eastAsia="Times New Roman"/>
          <w:b/>
          <w:i/>
          <w:lang w:eastAsia="ru-RU"/>
        </w:rPr>
      </w:pPr>
      <w:r w:rsidRPr="00DD7AB7">
        <w:rPr>
          <w:rFonts w:eastAsia="Times New Roman"/>
          <w:b/>
          <w:i/>
          <w:lang w:eastAsia="ru-RU"/>
        </w:rPr>
        <w:t xml:space="preserve">физическое развитие. </w:t>
      </w:r>
    </w:p>
    <w:p w:rsidR="00A54928" w:rsidRPr="0040345D" w:rsidRDefault="00A54928" w:rsidP="00A54928">
      <w:pPr>
        <w:spacing w:after="0"/>
        <w:ind w:firstLine="567"/>
        <w:jc w:val="both"/>
        <w:rPr>
          <w:rFonts w:ascii="Times New Roman" w:eastAsia="Times New Roman" w:hAnsi="Times New Roman"/>
          <w:b/>
          <w:i/>
          <w:sz w:val="24"/>
          <w:szCs w:val="24"/>
          <w:lang w:eastAsia="ru-RU"/>
        </w:rPr>
      </w:pPr>
      <w:r w:rsidRPr="0040345D">
        <w:rPr>
          <w:rFonts w:ascii="Times New Roman" w:eastAsia="Times New Roman" w:hAnsi="Times New Roman"/>
          <w:b/>
          <w:i/>
          <w:sz w:val="24"/>
          <w:szCs w:val="24"/>
          <w:lang w:eastAsia="ru-RU"/>
        </w:rPr>
        <w:t>К 7 годам – по завершению дошкольного образования – ребенок способен:</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использовать основные культурные способы деятельности;</w:t>
      </w:r>
    </w:p>
    <w:p w:rsidR="00A54928" w:rsidRPr="004934B5" w:rsidRDefault="00A54928" w:rsidP="00A54928">
      <w:pPr>
        <w:pStyle w:val="a7"/>
        <w:tabs>
          <w:tab w:val="left" w:pos="360"/>
          <w:tab w:val="left" w:pos="1418"/>
          <w:tab w:val="left" w:pos="9999"/>
        </w:tabs>
        <w:spacing w:after="0"/>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принимать собственные решения, опираясь на свои знания и умения в различных видах деятельности.</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сорадоваться успехам других;</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 xml:space="preserve">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lastRenderedPageBreak/>
        <w:t xml:space="preserve"> </w:t>
      </w:r>
      <w:r w:rsidRPr="004934B5">
        <w:rPr>
          <w:rFonts w:eastAsia="Times New Roman"/>
          <w:color w:val="auto"/>
        </w:rPr>
        <w:t xml:space="preserve">проявлять развитое воображение в разных видах деятельности, и, прежде всего, в игре; </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 xml:space="preserve">контролировать свои движения и управлять ими; </w:t>
      </w:r>
    </w:p>
    <w:p w:rsidR="00A54928" w:rsidRPr="004934B5" w:rsidRDefault="00A54928" w:rsidP="00A54928">
      <w:pPr>
        <w:pStyle w:val="Default"/>
        <w:numPr>
          <w:ilvl w:val="0"/>
          <w:numId w:val="15"/>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соблюдать правила безопасного поведения и личной гигиены.</w:t>
      </w:r>
    </w:p>
    <w:p w:rsidR="00A54928" w:rsidRPr="0040345D" w:rsidRDefault="00A54928" w:rsidP="00A54928">
      <w:pPr>
        <w:pStyle w:val="Default"/>
        <w:spacing w:line="276" w:lineRule="auto"/>
        <w:ind w:firstLine="567"/>
        <w:jc w:val="both"/>
        <w:rPr>
          <w:rFonts w:eastAsia="Times New Roman"/>
          <w:b/>
          <w:i/>
          <w:color w:val="auto"/>
        </w:rPr>
      </w:pPr>
      <w:r w:rsidRPr="0040345D">
        <w:rPr>
          <w:rFonts w:eastAsia="Times New Roman"/>
          <w:b/>
          <w:i/>
          <w:color w:val="auto"/>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A54928" w:rsidRPr="004934B5" w:rsidRDefault="00A54928" w:rsidP="00A54928">
      <w:pPr>
        <w:pStyle w:val="Default"/>
        <w:numPr>
          <w:ilvl w:val="0"/>
          <w:numId w:val="16"/>
        </w:numPr>
        <w:spacing w:line="276" w:lineRule="auto"/>
        <w:ind w:left="0" w:firstLine="567"/>
        <w:jc w:val="both"/>
        <w:rPr>
          <w:rFonts w:eastAsia="Times New Roman"/>
          <w:color w:val="auto"/>
        </w:rPr>
      </w:pPr>
      <w:r>
        <w:rPr>
          <w:rFonts w:eastAsia="Times New Roman"/>
          <w:color w:val="auto"/>
        </w:rPr>
        <w:t xml:space="preserve"> </w:t>
      </w:r>
      <w:r w:rsidRPr="004934B5">
        <w:rPr>
          <w:rFonts w:eastAsia="Times New Roman"/>
          <w:color w:val="auto"/>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A54928" w:rsidRPr="004934B5" w:rsidRDefault="00A54928" w:rsidP="00A54928">
      <w:pPr>
        <w:pStyle w:val="a7"/>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проявляет любознательность, задаёт </w:t>
      </w:r>
      <w:r>
        <w:rPr>
          <w:rFonts w:ascii="Times New Roman" w:eastAsia="Times New Roman" w:hAnsi="Times New Roman"/>
          <w:sz w:val="24"/>
          <w:szCs w:val="24"/>
          <w:lang w:eastAsia="ru-RU"/>
        </w:rPr>
        <w:t xml:space="preserve">вопросы взрослым и сверстникам, </w:t>
      </w:r>
      <w:r w:rsidRPr="004934B5">
        <w:rPr>
          <w:rFonts w:ascii="Times New Roman" w:eastAsia="Times New Roman" w:hAnsi="Times New Roman"/>
          <w:sz w:val="24"/>
          <w:szCs w:val="24"/>
          <w:lang w:eastAsia="ru-RU"/>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A54928" w:rsidRPr="004934B5" w:rsidRDefault="00A54928" w:rsidP="00A54928">
      <w:pPr>
        <w:pStyle w:val="a7"/>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A54928" w:rsidRPr="004934B5" w:rsidRDefault="00A54928" w:rsidP="00A54928">
      <w:pPr>
        <w:pStyle w:val="a7"/>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подвижен, вынослив, владеет основными движениями,</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у него развита крупная и мелкая моторика.</w:t>
      </w:r>
    </w:p>
    <w:p w:rsidR="00A54928" w:rsidRPr="004934B5" w:rsidRDefault="00A54928" w:rsidP="00A54928">
      <w:pPr>
        <w:tabs>
          <w:tab w:val="left" w:pos="360"/>
          <w:tab w:val="left" w:pos="9540"/>
          <w:tab w:val="left" w:pos="9999"/>
        </w:tab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A54928" w:rsidRPr="004934B5" w:rsidRDefault="00A54928" w:rsidP="00A54928">
      <w:pPr>
        <w:tabs>
          <w:tab w:val="left" w:pos="360"/>
          <w:tab w:val="left" w:pos="9540"/>
          <w:tab w:val="left" w:pos="9999"/>
        </w:tab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w:t>
      </w:r>
      <w:r>
        <w:rPr>
          <w:rFonts w:ascii="Times New Roman" w:eastAsia="Times New Roman" w:hAnsi="Times New Roman"/>
          <w:sz w:val="24"/>
          <w:szCs w:val="24"/>
          <w:lang w:eastAsia="ru-RU"/>
        </w:rPr>
        <w:t>развития</w:t>
      </w:r>
      <w:r w:rsidRPr="004934B5">
        <w:rPr>
          <w:rFonts w:ascii="Times New Roman" w:eastAsia="Times New Roman" w:hAnsi="Times New Roman"/>
          <w:sz w:val="24"/>
          <w:szCs w:val="24"/>
          <w:lang w:eastAsia="ru-RU"/>
        </w:rPr>
        <w:t xml:space="preserve"> конкретного ребенка.</w:t>
      </w:r>
    </w:p>
    <w:p w:rsidR="00A54928" w:rsidRDefault="00A54928" w:rsidP="00A54928">
      <w:pPr>
        <w:tabs>
          <w:tab w:val="left" w:pos="360"/>
          <w:tab w:val="left" w:pos="9540"/>
          <w:tab w:val="left" w:pos="9999"/>
        </w:tabs>
        <w:spacing w:after="0" w:line="360" w:lineRule="auto"/>
        <w:ind w:firstLine="709"/>
        <w:jc w:val="both"/>
        <w:rPr>
          <w:rFonts w:ascii="Times New Roman" w:eastAsia="Times New Roman" w:hAnsi="Times New Roman"/>
          <w:sz w:val="24"/>
          <w:szCs w:val="24"/>
          <w:lang w:eastAsia="ru-RU"/>
        </w:rPr>
      </w:pPr>
    </w:p>
    <w:p w:rsidR="00A54928" w:rsidRPr="004934B5" w:rsidRDefault="00A54928" w:rsidP="00A54928">
      <w:pPr>
        <w:tabs>
          <w:tab w:val="left" w:pos="360"/>
          <w:tab w:val="left" w:pos="9540"/>
          <w:tab w:val="left" w:pos="9999"/>
        </w:tabs>
        <w:spacing w:after="0" w:line="360" w:lineRule="auto"/>
        <w:ind w:firstLine="709"/>
        <w:jc w:val="both"/>
        <w:rPr>
          <w:rFonts w:ascii="Times New Roman" w:eastAsia="Times New Roman" w:hAnsi="Times New Roman"/>
          <w:sz w:val="24"/>
          <w:szCs w:val="24"/>
          <w:lang w:eastAsia="ru-RU"/>
        </w:rPr>
      </w:pPr>
    </w:p>
    <w:p w:rsidR="00A54928" w:rsidRPr="004934B5" w:rsidRDefault="00A54928" w:rsidP="00A54928">
      <w:pPr>
        <w:tabs>
          <w:tab w:val="left" w:pos="360"/>
          <w:tab w:val="left" w:pos="9540"/>
          <w:tab w:val="left" w:pos="9999"/>
        </w:tabs>
        <w:spacing w:after="0" w:line="36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1.2.2.3</w:t>
      </w:r>
      <w:r w:rsidRPr="004934B5">
        <w:rPr>
          <w:rFonts w:ascii="Times New Roman" w:eastAsia="Times New Roman" w:hAnsi="Times New Roman"/>
          <w:b/>
          <w:sz w:val="24"/>
          <w:szCs w:val="24"/>
          <w:lang w:eastAsia="ru-RU"/>
        </w:rPr>
        <w:t xml:space="preserve"> Особенности оценки основных (ключевых)</w:t>
      </w:r>
      <w:r w:rsidRPr="004934B5">
        <w:rPr>
          <w:rFonts w:ascii="Times New Roman" w:eastAsia="Times New Roman" w:hAnsi="Times New Roman"/>
          <w:lang w:eastAsia="ru-RU"/>
        </w:rPr>
        <w:t xml:space="preserve"> </w:t>
      </w:r>
      <w:r w:rsidRPr="004934B5">
        <w:rPr>
          <w:rFonts w:ascii="Times New Roman" w:eastAsia="Times New Roman" w:hAnsi="Times New Roman"/>
          <w:b/>
          <w:sz w:val="24"/>
          <w:szCs w:val="24"/>
          <w:lang w:eastAsia="ru-RU"/>
        </w:rPr>
        <w:t xml:space="preserve">характеристик развития личности ребенка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Данные мониторинга должны отражать динамику становления основных (</w:t>
      </w:r>
      <w:r w:rsidR="00813BEC" w:rsidRPr="004934B5">
        <w:rPr>
          <w:rFonts w:ascii="Times New Roman" w:eastAsia="Times New Roman" w:hAnsi="Times New Roman"/>
          <w:sz w:val="24"/>
          <w:szCs w:val="24"/>
          <w:lang w:eastAsia="ru-RU"/>
        </w:rPr>
        <w:t>ключевых) характеристик</w:t>
      </w:r>
      <w:r w:rsidRPr="004934B5">
        <w:rPr>
          <w:rFonts w:ascii="Times New Roman" w:eastAsia="Times New Roman" w:hAnsi="Times New Roman"/>
          <w:sz w:val="24"/>
          <w:szCs w:val="24"/>
          <w:lang w:eastAsia="ru-RU"/>
        </w:rPr>
        <w:t>,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A54928" w:rsidRPr="004934B5" w:rsidRDefault="00A54928" w:rsidP="00A54928">
      <w:pPr>
        <w:pStyle w:val="Default"/>
        <w:spacing w:line="276" w:lineRule="auto"/>
        <w:ind w:firstLine="567"/>
        <w:jc w:val="both"/>
        <w:rPr>
          <w:rFonts w:eastAsia="Times New Roman"/>
          <w:color w:val="auto"/>
        </w:rPr>
      </w:pPr>
      <w:r w:rsidRPr="004934B5">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A54928" w:rsidRDefault="00A54928" w:rsidP="00A54928">
      <w:pPr>
        <w:pStyle w:val="Default"/>
        <w:spacing w:line="360" w:lineRule="auto"/>
        <w:ind w:firstLine="709"/>
        <w:jc w:val="both"/>
        <w:rPr>
          <w:rFonts w:eastAsia="Times New Roman"/>
          <w:color w:val="auto"/>
        </w:rPr>
      </w:pPr>
    </w:p>
    <w:p w:rsidR="00A54928" w:rsidRPr="004934B5" w:rsidRDefault="00A54928" w:rsidP="00A54928">
      <w:pPr>
        <w:pStyle w:val="Default"/>
        <w:spacing w:line="360" w:lineRule="auto"/>
        <w:ind w:firstLine="709"/>
        <w:jc w:val="both"/>
        <w:rPr>
          <w:rFonts w:eastAsia="Times New Roman"/>
          <w:color w:val="auto"/>
        </w:rPr>
      </w:pPr>
    </w:p>
    <w:p w:rsidR="00A54928" w:rsidRPr="004934B5" w:rsidRDefault="00A54928" w:rsidP="00A54928">
      <w:pPr>
        <w:pStyle w:val="Default"/>
        <w:spacing w:line="360" w:lineRule="auto"/>
        <w:ind w:firstLine="567"/>
        <w:rPr>
          <w:rFonts w:eastAsia="Times New Roman"/>
          <w:b/>
          <w:color w:val="auto"/>
        </w:rPr>
      </w:pPr>
      <w:r>
        <w:rPr>
          <w:rFonts w:eastAsia="Times New Roman"/>
          <w:b/>
          <w:color w:val="auto"/>
        </w:rPr>
        <w:t>1.2.2.4</w:t>
      </w:r>
      <w:r w:rsidRPr="004934B5">
        <w:rPr>
          <w:rFonts w:eastAsia="Times New Roman"/>
          <w:b/>
          <w:color w:val="auto"/>
        </w:rPr>
        <w:t xml:space="preserve"> Карта развития как средство мониторинга становления </w:t>
      </w:r>
      <w:r>
        <w:rPr>
          <w:rFonts w:eastAsia="Times New Roman"/>
          <w:b/>
          <w:color w:val="auto"/>
        </w:rPr>
        <w:t>основных (ключевых)</w:t>
      </w:r>
      <w:r w:rsidRPr="004934B5">
        <w:rPr>
          <w:rFonts w:eastAsia="Times New Roman"/>
          <w:b/>
          <w:color w:val="auto"/>
        </w:rPr>
        <w:t xml:space="preserve"> характеристик развития личности ребенка.</w:t>
      </w:r>
    </w:p>
    <w:p w:rsidR="00A54928" w:rsidRPr="004934B5" w:rsidRDefault="00A54928" w:rsidP="00A54928">
      <w:pPr>
        <w:pStyle w:val="Default"/>
        <w:spacing w:line="276" w:lineRule="auto"/>
        <w:ind w:firstLine="567"/>
        <w:jc w:val="both"/>
        <w:rPr>
          <w:rFonts w:eastAsia="Times New Roman"/>
          <w:color w:val="auto"/>
        </w:rPr>
      </w:pPr>
      <w:r w:rsidRPr="004934B5">
        <w:rPr>
          <w:rFonts w:eastAsia="Times New Roman"/>
          <w:color w:val="auto"/>
        </w:rPr>
        <w:t xml:space="preserve">Оценка становления </w:t>
      </w:r>
      <w:r>
        <w:rPr>
          <w:rFonts w:eastAsia="Times New Roman"/>
          <w:color w:val="auto"/>
        </w:rPr>
        <w:t>основных (ключевых)</w:t>
      </w:r>
      <w:r w:rsidRPr="004934B5">
        <w:rPr>
          <w:rFonts w:eastAsia="Times New Roman"/>
          <w:color w:val="auto"/>
        </w:rPr>
        <w:t xml:space="preserve">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w:t>
      </w:r>
      <w:r w:rsidRPr="004934B5">
        <w:rPr>
          <w:rFonts w:eastAsia="Times New Roman"/>
          <w:color w:val="auto"/>
        </w:rPr>
        <w:lastRenderedPageBreak/>
        <w:t xml:space="preserve">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 </w:t>
      </w:r>
    </w:p>
    <w:p w:rsidR="00A54928" w:rsidRPr="004934B5" w:rsidRDefault="00A54928" w:rsidP="00A54928">
      <w:pPr>
        <w:pStyle w:val="Default"/>
        <w:spacing w:line="276" w:lineRule="auto"/>
        <w:ind w:firstLine="567"/>
        <w:jc w:val="both"/>
        <w:rPr>
          <w:rFonts w:eastAsia="Times New Roman"/>
          <w:color w:val="auto"/>
        </w:rPr>
      </w:pPr>
      <w:r w:rsidRPr="004934B5">
        <w:rPr>
          <w:rFonts w:eastAsia="Times New Roman"/>
          <w:color w:val="auto"/>
        </w:rPr>
        <w:t>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A54928" w:rsidRPr="004934B5" w:rsidRDefault="00A54928" w:rsidP="00A54928">
      <w:pPr>
        <w:pStyle w:val="Default"/>
        <w:spacing w:line="276" w:lineRule="auto"/>
        <w:ind w:firstLine="567"/>
        <w:jc w:val="both"/>
        <w:rPr>
          <w:rFonts w:eastAsia="Times New Roman"/>
          <w:color w:val="auto"/>
        </w:rPr>
      </w:pPr>
      <w:r w:rsidRPr="004934B5">
        <w:rPr>
          <w:rFonts w:eastAsia="Times New Roman"/>
          <w:color w:val="auto"/>
        </w:rPr>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A54928" w:rsidRPr="004934B5" w:rsidRDefault="00A54928" w:rsidP="00A54928">
      <w:pPr>
        <w:pStyle w:val="Default"/>
        <w:spacing w:line="276" w:lineRule="auto"/>
        <w:ind w:firstLine="567"/>
        <w:jc w:val="both"/>
        <w:rPr>
          <w:rFonts w:eastAsia="Times New Roman"/>
          <w:color w:val="auto"/>
        </w:rPr>
      </w:pPr>
      <w:r w:rsidRPr="004934B5">
        <w:rPr>
          <w:rFonts w:eastAsia="Times New Roman"/>
          <w:color w:val="auto"/>
        </w:rPr>
        <w:t>Применение данного метода при оценке становления основных (</w:t>
      </w:r>
      <w:r w:rsidR="00813BEC" w:rsidRPr="004934B5">
        <w:rPr>
          <w:rFonts w:eastAsia="Times New Roman"/>
          <w:color w:val="auto"/>
        </w:rPr>
        <w:t>ключевых) характеристик</w:t>
      </w:r>
      <w:r w:rsidRPr="004934B5">
        <w:rPr>
          <w:rFonts w:eastAsia="Times New Roman"/>
          <w:color w:val="auto"/>
        </w:rPr>
        <w:t xml:space="preserve">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Участие ребёнка в психологической диагностике допускается только с согласия его родителей (законных представителей). </w:t>
      </w:r>
    </w:p>
    <w:p w:rsidR="00A54928" w:rsidRPr="004934B5" w:rsidRDefault="00A54928" w:rsidP="00A54928">
      <w:pPr>
        <w:spacing w:after="0" w:line="360" w:lineRule="auto"/>
        <w:ind w:firstLine="709"/>
        <w:jc w:val="both"/>
        <w:rPr>
          <w:rFonts w:ascii="Times New Roman" w:eastAsia="Times New Roman" w:hAnsi="Times New Roman"/>
          <w:sz w:val="24"/>
          <w:szCs w:val="24"/>
          <w:lang w:eastAsia="ru-RU"/>
        </w:rPr>
      </w:pPr>
    </w:p>
    <w:p w:rsidR="00A54928" w:rsidRPr="004934B5" w:rsidRDefault="00A54928" w:rsidP="00A54928">
      <w:pPr>
        <w:spacing w:after="0" w:line="36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1.2.2.</w:t>
      </w:r>
      <w:r w:rsidRPr="004934B5">
        <w:rPr>
          <w:rFonts w:ascii="Times New Roman" w:eastAsia="Times New Roman" w:hAnsi="Times New Roman"/>
          <w:b/>
          <w:sz w:val="24"/>
          <w:szCs w:val="24"/>
          <w:lang w:eastAsia="ru-RU"/>
        </w:rPr>
        <w:t>5 Оценка качества реализации образовательной Программы дошкольного образования</w:t>
      </w:r>
    </w:p>
    <w:p w:rsidR="00A54928" w:rsidRPr="004934B5" w:rsidRDefault="00A54928" w:rsidP="00A54928">
      <w:pPr>
        <w:tabs>
          <w:tab w:val="left" w:pos="900"/>
        </w:tab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Оценка качества реализации Программы основывается, прежде всего, на изучении психолого-педагогических условий и предметно-</w:t>
      </w:r>
      <w:r>
        <w:rPr>
          <w:rFonts w:ascii="Times New Roman" w:eastAsia="Times New Roman" w:hAnsi="Times New Roman"/>
          <w:sz w:val="24"/>
          <w:szCs w:val="24"/>
          <w:lang w:eastAsia="ru-RU"/>
        </w:rPr>
        <w:t xml:space="preserve">пространственной </w:t>
      </w:r>
      <w:r w:rsidRPr="004934B5">
        <w:rPr>
          <w:rFonts w:ascii="Times New Roman" w:eastAsia="Times New Roman" w:hAnsi="Times New Roman"/>
          <w:sz w:val="24"/>
          <w:szCs w:val="24"/>
          <w:lang w:eastAsia="ru-RU"/>
        </w:rPr>
        <w:t>развивающей среды.</w:t>
      </w:r>
    </w:p>
    <w:p w:rsidR="00A54928" w:rsidRPr="004934B5" w:rsidRDefault="00A54928" w:rsidP="00A54928">
      <w:pPr>
        <w:pStyle w:val="default0"/>
        <w:spacing w:line="276" w:lineRule="auto"/>
        <w:ind w:firstLine="567"/>
        <w:jc w:val="both"/>
      </w:pPr>
      <w:r w:rsidRPr="004934B5">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оценивании предметно-</w:t>
      </w:r>
      <w:r>
        <w:rPr>
          <w:rFonts w:ascii="Times New Roman" w:eastAsia="Times New Roman" w:hAnsi="Times New Roman"/>
          <w:sz w:val="24"/>
          <w:szCs w:val="24"/>
          <w:lang w:eastAsia="ru-RU"/>
        </w:rPr>
        <w:t xml:space="preserve">пространственной </w:t>
      </w:r>
      <w:r w:rsidRPr="004934B5">
        <w:rPr>
          <w:rFonts w:ascii="Times New Roman" w:eastAsia="Times New Roman" w:hAnsi="Times New Roman"/>
          <w:sz w:val="24"/>
          <w:szCs w:val="24"/>
          <w:lang w:eastAsia="ru-RU"/>
        </w:rPr>
        <w:t>развивающей среды учитыва</w:t>
      </w:r>
      <w:r>
        <w:rPr>
          <w:rFonts w:ascii="Times New Roman" w:eastAsia="Times New Roman" w:hAnsi="Times New Roman"/>
          <w:sz w:val="24"/>
          <w:szCs w:val="24"/>
          <w:lang w:eastAsia="ru-RU"/>
        </w:rPr>
        <w:t>ется организация</w:t>
      </w:r>
      <w:r w:rsidRPr="004934B5">
        <w:rPr>
          <w:rFonts w:ascii="Times New Roman" w:eastAsia="Times New Roman" w:hAnsi="Times New Roman"/>
          <w:sz w:val="24"/>
          <w:szCs w:val="24"/>
          <w:lang w:eastAsia="ru-RU"/>
        </w:rPr>
        <w:t xml:space="preserve"> пространства групповых помещений</w:t>
      </w:r>
      <w:r>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 xml:space="preserve">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w:t>
      </w:r>
      <w:r>
        <w:rPr>
          <w:rFonts w:ascii="Times New Roman" w:eastAsia="Times New Roman" w:hAnsi="Times New Roman"/>
          <w:sz w:val="24"/>
          <w:szCs w:val="24"/>
          <w:lang w:eastAsia="ru-RU"/>
        </w:rPr>
        <w:t xml:space="preserve">Потому, что </w:t>
      </w:r>
      <w:r w:rsidRPr="004934B5">
        <w:rPr>
          <w:rFonts w:ascii="Times New Roman" w:eastAsia="Times New Roman" w:hAnsi="Times New Roman"/>
          <w:sz w:val="24"/>
          <w:szCs w:val="24"/>
          <w:lang w:eastAsia="ru-RU"/>
        </w:rPr>
        <w:t xml:space="preserve">предметно-развивающая среда </w:t>
      </w:r>
      <w:r>
        <w:rPr>
          <w:rFonts w:ascii="Times New Roman" w:eastAsia="Times New Roman" w:hAnsi="Times New Roman"/>
          <w:sz w:val="24"/>
          <w:szCs w:val="24"/>
          <w:lang w:eastAsia="ru-RU"/>
        </w:rPr>
        <w:t>должна быть</w:t>
      </w:r>
      <w:r w:rsidRPr="004934B5">
        <w:rPr>
          <w:rFonts w:ascii="Times New Roman" w:eastAsia="Times New Roman" w:hAnsi="Times New Roman"/>
          <w:sz w:val="24"/>
          <w:szCs w:val="24"/>
          <w:lang w:eastAsia="ru-RU"/>
        </w:rPr>
        <w:t xml:space="preserve"> содержательно-насыщенной, трансформируемой, полифункциональной, вариативной, доступной и безопасной.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Для качественного образовательного процесса </w:t>
      </w:r>
      <w:r w:rsidR="00813BEC">
        <w:rPr>
          <w:rFonts w:ascii="Times New Roman" w:eastAsia="Times New Roman" w:hAnsi="Times New Roman"/>
          <w:sz w:val="24"/>
          <w:szCs w:val="24"/>
          <w:lang w:eastAsia="ru-RU"/>
        </w:rPr>
        <w:t>в МБДОУ № 3</w:t>
      </w:r>
      <w:r w:rsidRPr="004934B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обеспечены</w:t>
      </w:r>
      <w:r w:rsidRPr="004934B5">
        <w:rPr>
          <w:rFonts w:ascii="Times New Roman" w:eastAsia="Times New Roman" w:hAnsi="Times New Roman"/>
          <w:sz w:val="24"/>
          <w:szCs w:val="24"/>
          <w:lang w:eastAsia="ru-RU"/>
        </w:rPr>
        <w:t xml:space="preserve"> психолого-педагогические условия, включающие:</w:t>
      </w:r>
    </w:p>
    <w:p w:rsidR="00A54928" w:rsidRPr="004934B5" w:rsidRDefault="00A54928" w:rsidP="00A54928">
      <w:pPr>
        <w:pStyle w:val="22"/>
        <w:tabs>
          <w:tab w:val="clear" w:pos="360"/>
        </w:tabs>
        <w:spacing w:after="0" w:line="276" w:lineRule="auto"/>
        <w:ind w:left="0" w:firstLine="567"/>
        <w:jc w:val="both"/>
      </w:pPr>
      <w:r w:rsidRPr="004934B5">
        <w:t>1)</w:t>
      </w:r>
      <w:r>
        <w:t xml:space="preserve"> </w:t>
      </w:r>
      <w:r w:rsidRPr="004934B5">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54928" w:rsidRPr="004934B5" w:rsidRDefault="00A54928" w:rsidP="00A54928">
      <w:pPr>
        <w:pStyle w:val="22"/>
        <w:tabs>
          <w:tab w:val="clear" w:pos="360"/>
        </w:tabs>
        <w:spacing w:after="0" w:line="276" w:lineRule="auto"/>
        <w:ind w:left="0" w:firstLine="567"/>
        <w:jc w:val="both"/>
      </w:pPr>
      <w:r w:rsidRPr="004934B5">
        <w:t>2)</w:t>
      </w:r>
      <w:r>
        <w:t xml:space="preserve"> </w:t>
      </w:r>
      <w:r w:rsidRPr="004934B5">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54928" w:rsidRPr="004934B5" w:rsidRDefault="00A54928" w:rsidP="00A54928">
      <w:pPr>
        <w:pStyle w:val="22"/>
        <w:tabs>
          <w:tab w:val="clear" w:pos="360"/>
        </w:tabs>
        <w:spacing w:after="0" w:line="276" w:lineRule="auto"/>
        <w:ind w:left="0" w:firstLine="567"/>
        <w:jc w:val="both"/>
      </w:pPr>
      <w:r w:rsidRPr="004934B5">
        <w:t>3)</w:t>
      </w:r>
      <w:r>
        <w:t xml:space="preserve"> </w:t>
      </w:r>
      <w:r w:rsidRPr="004934B5">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A54928" w:rsidRPr="004934B5" w:rsidRDefault="00A54928" w:rsidP="00A54928">
      <w:pPr>
        <w:pStyle w:val="22"/>
        <w:tabs>
          <w:tab w:val="clear" w:pos="360"/>
        </w:tabs>
        <w:spacing w:after="0" w:line="276" w:lineRule="auto"/>
        <w:ind w:left="0" w:firstLine="567"/>
        <w:jc w:val="both"/>
      </w:pPr>
      <w:r w:rsidRPr="004934B5">
        <w:t>4)</w:t>
      </w:r>
      <w:r>
        <w:t xml:space="preserve"> </w:t>
      </w:r>
      <w:r w:rsidRPr="004934B5">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A54928" w:rsidRPr="004934B5" w:rsidRDefault="00A54928" w:rsidP="00A54928">
      <w:pPr>
        <w:pStyle w:val="22"/>
        <w:tabs>
          <w:tab w:val="clear" w:pos="360"/>
        </w:tabs>
        <w:spacing w:after="0" w:line="276" w:lineRule="auto"/>
        <w:ind w:left="0" w:firstLine="567"/>
        <w:jc w:val="both"/>
      </w:pPr>
      <w:r w:rsidRPr="004934B5">
        <w:t>5)</w:t>
      </w:r>
      <w:r>
        <w:t xml:space="preserve"> </w:t>
      </w:r>
      <w:r w:rsidRPr="004934B5">
        <w:t>поддержка инициативы и самостоятельности детей в специфических для них видах деятельности;</w:t>
      </w:r>
    </w:p>
    <w:p w:rsidR="00A54928" w:rsidRPr="004934B5" w:rsidRDefault="00A54928" w:rsidP="00A54928">
      <w:pPr>
        <w:pStyle w:val="22"/>
        <w:tabs>
          <w:tab w:val="clear" w:pos="360"/>
        </w:tabs>
        <w:spacing w:after="0" w:line="276" w:lineRule="auto"/>
        <w:ind w:left="0" w:firstLine="567"/>
        <w:jc w:val="both"/>
      </w:pPr>
      <w:r w:rsidRPr="004934B5">
        <w:t>6)</w:t>
      </w:r>
      <w:r>
        <w:t xml:space="preserve"> </w:t>
      </w:r>
      <w:r w:rsidRPr="004934B5">
        <w:t>возможность выбора детьми материалов, видов активности, участников совместной деятельности и общения;</w:t>
      </w:r>
    </w:p>
    <w:p w:rsidR="00A54928" w:rsidRPr="004934B5" w:rsidRDefault="00A54928" w:rsidP="00A54928">
      <w:pPr>
        <w:pStyle w:val="22"/>
        <w:tabs>
          <w:tab w:val="clear" w:pos="360"/>
        </w:tabs>
        <w:spacing w:after="0" w:line="276" w:lineRule="auto"/>
        <w:ind w:left="0" w:firstLine="567"/>
        <w:jc w:val="both"/>
      </w:pPr>
      <w:r w:rsidRPr="004934B5">
        <w:t>7)</w:t>
      </w:r>
      <w:r>
        <w:t xml:space="preserve"> </w:t>
      </w:r>
      <w:r w:rsidRPr="004934B5">
        <w:t xml:space="preserve">защита детей от всех форм физического и психического насилия; </w:t>
      </w:r>
    </w:p>
    <w:p w:rsidR="00A54928" w:rsidRPr="004934B5" w:rsidRDefault="00A54928" w:rsidP="00A54928">
      <w:pPr>
        <w:pStyle w:val="22"/>
        <w:tabs>
          <w:tab w:val="clear" w:pos="360"/>
        </w:tabs>
        <w:spacing w:after="0" w:line="276" w:lineRule="auto"/>
        <w:ind w:left="0" w:firstLine="567"/>
        <w:jc w:val="both"/>
      </w:pPr>
      <w:r w:rsidRPr="004934B5">
        <w:t>8)</w:t>
      </w:r>
      <w:r>
        <w:t xml:space="preserve"> </w:t>
      </w:r>
      <w:r w:rsidRPr="004934B5">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w:t>
      </w:r>
      <w:r w:rsidRPr="004934B5">
        <w:rPr>
          <w:rFonts w:ascii="Times New Roman" w:eastAsia="Times New Roman" w:hAnsi="Times New Roman"/>
          <w:sz w:val="24"/>
          <w:szCs w:val="24"/>
          <w:lang w:eastAsia="ru-RU"/>
        </w:rPr>
        <w:lastRenderedPageBreak/>
        <w:t>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Особое место в оценке качества реализации образовательной Программы </w:t>
      </w:r>
      <w:r w:rsidR="00813BEC">
        <w:rPr>
          <w:rFonts w:ascii="Times New Roman" w:eastAsia="Times New Roman" w:hAnsi="Times New Roman"/>
          <w:sz w:val="24"/>
          <w:szCs w:val="24"/>
          <w:lang w:eastAsia="ru-RU"/>
        </w:rPr>
        <w:t>МБДОУ №3</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занимает изучение взаимодействия педагога с детьми, что требует от педагога наличия необходимых компетенций, позволяющих ему:</w:t>
      </w:r>
    </w:p>
    <w:p w:rsidR="00A54928" w:rsidRPr="004934B5" w:rsidRDefault="00A54928" w:rsidP="00A54928">
      <w:pPr>
        <w:pStyle w:val="a7"/>
        <w:numPr>
          <w:ilvl w:val="0"/>
          <w:numId w:val="17"/>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обеспечивать эмоциональное благополучие детей в группе;</w:t>
      </w:r>
    </w:p>
    <w:p w:rsidR="00A54928" w:rsidRPr="004934B5" w:rsidRDefault="00A54928" w:rsidP="00A54928">
      <w:pPr>
        <w:pStyle w:val="a7"/>
        <w:numPr>
          <w:ilvl w:val="0"/>
          <w:numId w:val="17"/>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поддерживать индивидуальность и инициативу воспитанников;</w:t>
      </w:r>
    </w:p>
    <w:p w:rsidR="00A54928" w:rsidRPr="004934B5" w:rsidRDefault="00A54928" w:rsidP="00A54928">
      <w:pPr>
        <w:pStyle w:val="a7"/>
        <w:numPr>
          <w:ilvl w:val="0"/>
          <w:numId w:val="17"/>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обеспечивать условия для позитивного и продуктивного взаимодействия детей в группе; </w:t>
      </w:r>
    </w:p>
    <w:p w:rsidR="00A54928" w:rsidRPr="004934B5" w:rsidRDefault="00A54928" w:rsidP="00A54928">
      <w:pPr>
        <w:pStyle w:val="a7"/>
        <w:numPr>
          <w:ilvl w:val="0"/>
          <w:numId w:val="17"/>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реализовывать развивающее образование; </w:t>
      </w:r>
    </w:p>
    <w:p w:rsidR="00A54928" w:rsidRPr="004934B5" w:rsidRDefault="00A54928" w:rsidP="00A54928">
      <w:pPr>
        <w:pStyle w:val="a7"/>
        <w:numPr>
          <w:ilvl w:val="0"/>
          <w:numId w:val="17"/>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A54928" w:rsidRPr="004934B5" w:rsidRDefault="00A54928" w:rsidP="00A54928">
      <w:pPr>
        <w:pStyle w:val="a7"/>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Для оценки психолого-педагогических условий </w:t>
      </w:r>
      <w:r>
        <w:rPr>
          <w:rFonts w:ascii="Times New Roman" w:eastAsia="Times New Roman" w:hAnsi="Times New Roman"/>
          <w:sz w:val="24"/>
          <w:szCs w:val="24"/>
          <w:lang w:eastAsia="ru-RU"/>
        </w:rPr>
        <w:t>в ДОУ осуществляется</w:t>
      </w:r>
      <w:r w:rsidRPr="004934B5">
        <w:rPr>
          <w:rFonts w:ascii="Times New Roman" w:eastAsia="Times New Roman" w:hAnsi="Times New Roman"/>
          <w:sz w:val="24"/>
          <w:szCs w:val="24"/>
          <w:lang w:eastAsia="ru-RU"/>
        </w:rPr>
        <w:t xml:space="preserve"> </w:t>
      </w:r>
      <w:r w:rsidR="00813BEC" w:rsidRPr="004934B5">
        <w:rPr>
          <w:rFonts w:ascii="Times New Roman" w:eastAsia="Times New Roman" w:hAnsi="Times New Roman"/>
          <w:sz w:val="24"/>
          <w:szCs w:val="24"/>
          <w:lang w:eastAsia="ru-RU"/>
        </w:rPr>
        <w:t>мониторинг взаимодействия</w:t>
      </w:r>
      <w:r w:rsidRPr="004934B5">
        <w:rPr>
          <w:rFonts w:ascii="Times New Roman" w:eastAsia="Times New Roman" w:hAnsi="Times New Roman"/>
          <w:sz w:val="24"/>
          <w:szCs w:val="24"/>
          <w:lang w:eastAsia="ru-RU"/>
        </w:rPr>
        <w:t xml:space="preserve"> педагога с детьми в</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образовательном процессе и создания им необходимой образовательной среды.</w:t>
      </w:r>
    </w:p>
    <w:p w:rsidR="00A54928" w:rsidRPr="000446A6" w:rsidRDefault="00A54928" w:rsidP="00A54928">
      <w:pPr>
        <w:pStyle w:val="ConsPlusNormal"/>
        <w:ind w:firstLine="540"/>
        <w:jc w:val="both"/>
        <w:rPr>
          <w:rFonts w:ascii="Times New Roman" w:hAnsi="Times New Roman" w:cs="Times New Roman"/>
          <w:sz w:val="24"/>
          <w:szCs w:val="24"/>
        </w:rPr>
      </w:pPr>
      <w:r w:rsidRPr="004934B5">
        <w:rPr>
          <w:rFonts w:ascii="Times New Roman" w:hAnsi="Times New Roman"/>
          <w:sz w:val="24"/>
          <w:szCs w:val="24"/>
        </w:rPr>
        <w:t xml:space="preserve">Результаты мониторинга становления </w:t>
      </w:r>
      <w:r>
        <w:rPr>
          <w:rFonts w:ascii="Times New Roman" w:hAnsi="Times New Roman"/>
          <w:sz w:val="24"/>
          <w:szCs w:val="24"/>
        </w:rPr>
        <w:t>основных (ключевых)</w:t>
      </w:r>
      <w:r w:rsidRPr="004934B5">
        <w:rPr>
          <w:rFonts w:ascii="Times New Roman" w:hAnsi="Times New Roman"/>
          <w:sz w:val="24"/>
          <w:szCs w:val="24"/>
        </w:rPr>
        <w:t xml:space="preserve">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w:t>
      </w:r>
      <w:r>
        <w:rPr>
          <w:rFonts w:ascii="Times New Roman" w:hAnsi="Times New Roman"/>
          <w:sz w:val="24"/>
          <w:szCs w:val="24"/>
        </w:rPr>
        <w:t>выступает</w:t>
      </w:r>
      <w:r w:rsidRPr="004934B5">
        <w:rPr>
          <w:rFonts w:ascii="Times New Roman" w:hAnsi="Times New Roman"/>
          <w:sz w:val="24"/>
          <w:szCs w:val="24"/>
        </w:rPr>
        <w:t xml:space="preserve">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r>
        <w:rPr>
          <w:rFonts w:ascii="Times New Roman" w:hAnsi="Times New Roman"/>
          <w:sz w:val="24"/>
          <w:szCs w:val="24"/>
        </w:rPr>
        <w:t xml:space="preserve">. </w:t>
      </w:r>
      <w:r w:rsidRPr="000E4B87">
        <w:rPr>
          <w:rFonts w:ascii="Times New Roman" w:hAnsi="Times New Roman"/>
          <w:sz w:val="24"/>
          <w:szCs w:val="24"/>
        </w:rPr>
        <w:t>По результатам мониторинга разрабатывается аналитическая справка в которой анализируется информаци</w:t>
      </w:r>
      <w:r>
        <w:rPr>
          <w:rFonts w:ascii="Times New Roman" w:hAnsi="Times New Roman"/>
          <w:sz w:val="24"/>
          <w:szCs w:val="24"/>
        </w:rPr>
        <w:t>я</w:t>
      </w:r>
      <w:r w:rsidRPr="000E4B87">
        <w:rPr>
          <w:rFonts w:ascii="Times New Roman" w:hAnsi="Times New Roman"/>
          <w:sz w:val="24"/>
          <w:szCs w:val="24"/>
        </w:rPr>
        <w:t xml:space="preserve"> об основных показателях функционирования образовательной системы в ДОУ, осуществление оценок ее соответствия федеральным государственным образовательным </w:t>
      </w:r>
      <w:r>
        <w:rPr>
          <w:rFonts w:ascii="Times New Roman" w:hAnsi="Times New Roman"/>
          <w:sz w:val="24"/>
          <w:szCs w:val="24"/>
        </w:rPr>
        <w:t>стандартам</w:t>
      </w:r>
      <w:r w:rsidRPr="000E4B87">
        <w:rPr>
          <w:rFonts w:ascii="Times New Roman" w:hAnsi="Times New Roman"/>
          <w:sz w:val="24"/>
          <w:szCs w:val="24"/>
        </w:rPr>
        <w:t xml:space="preserve"> и потребностям общества </w:t>
      </w:r>
      <w:r>
        <w:rPr>
          <w:rFonts w:ascii="Times New Roman" w:hAnsi="Times New Roman"/>
          <w:sz w:val="24"/>
          <w:szCs w:val="24"/>
        </w:rPr>
        <w:t xml:space="preserve">и </w:t>
      </w:r>
      <w:r w:rsidR="00813BEC">
        <w:rPr>
          <w:rFonts w:ascii="Times New Roman" w:hAnsi="Times New Roman"/>
          <w:sz w:val="24"/>
          <w:szCs w:val="24"/>
        </w:rPr>
        <w:t xml:space="preserve">прогнозируются </w:t>
      </w:r>
      <w:r w:rsidR="00813BEC" w:rsidRPr="000E4B87">
        <w:rPr>
          <w:rFonts w:ascii="Times New Roman" w:hAnsi="Times New Roman"/>
          <w:sz w:val="24"/>
          <w:szCs w:val="24"/>
        </w:rPr>
        <w:t>тенденции</w:t>
      </w:r>
      <w:r w:rsidRPr="000E4B87">
        <w:rPr>
          <w:rFonts w:ascii="Times New Roman" w:hAnsi="Times New Roman"/>
          <w:sz w:val="24"/>
          <w:szCs w:val="24"/>
        </w:rPr>
        <w:t xml:space="preserve"> развития образовательной системы ДОУ</w:t>
      </w:r>
      <w:r>
        <w:rPr>
          <w:rFonts w:ascii="Times New Roman" w:hAnsi="Times New Roman"/>
          <w:sz w:val="24"/>
          <w:szCs w:val="24"/>
        </w:rPr>
        <w:t>.</w:t>
      </w:r>
      <w:r w:rsidRPr="001E4A8B">
        <w:rPr>
          <w:rFonts w:ascii="Times New Roman" w:hAnsi="Times New Roman"/>
          <w:sz w:val="24"/>
          <w:szCs w:val="24"/>
        </w:rPr>
        <w:t xml:space="preserve"> </w:t>
      </w:r>
      <w:r w:rsidRPr="000446A6">
        <w:rPr>
          <w:rFonts w:ascii="Times New Roman" w:hAnsi="Times New Roman" w:cs="Times New Roman"/>
          <w:sz w:val="24"/>
          <w:szCs w:val="24"/>
        </w:rPr>
        <w:t xml:space="preserve">Результаты педагогической диагностики (мониторинга) </w:t>
      </w:r>
      <w:r w:rsidR="0068611B">
        <w:rPr>
          <w:rFonts w:ascii="Times New Roman" w:hAnsi="Times New Roman" w:cs="Times New Roman"/>
          <w:sz w:val="24"/>
          <w:szCs w:val="24"/>
        </w:rPr>
        <w:t>используются</w:t>
      </w:r>
      <w:r w:rsidRPr="000446A6">
        <w:rPr>
          <w:rFonts w:ascii="Times New Roman" w:hAnsi="Times New Roman" w:cs="Times New Roman"/>
          <w:sz w:val="24"/>
          <w:szCs w:val="24"/>
        </w:rPr>
        <w:t xml:space="preserve"> исключительно для решения следующих образовательных задач:</w:t>
      </w:r>
    </w:p>
    <w:p w:rsidR="00A54928" w:rsidRPr="000446A6" w:rsidRDefault="00A54928" w:rsidP="00A54928">
      <w:pPr>
        <w:pStyle w:val="ConsPlusNormal"/>
        <w:ind w:firstLine="540"/>
        <w:jc w:val="both"/>
        <w:rPr>
          <w:rFonts w:ascii="Times New Roman" w:hAnsi="Times New Roman" w:cs="Times New Roman"/>
          <w:sz w:val="24"/>
          <w:szCs w:val="24"/>
        </w:rPr>
      </w:pPr>
      <w:r w:rsidRPr="000446A6">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54928" w:rsidRPr="000446A6" w:rsidRDefault="00A54928" w:rsidP="00A54928">
      <w:pPr>
        <w:pStyle w:val="ConsPlusNormal"/>
        <w:ind w:firstLine="540"/>
        <w:jc w:val="both"/>
        <w:rPr>
          <w:rFonts w:ascii="Times New Roman" w:hAnsi="Times New Roman" w:cs="Times New Roman"/>
          <w:sz w:val="24"/>
          <w:szCs w:val="24"/>
        </w:rPr>
      </w:pPr>
      <w:r w:rsidRPr="000446A6">
        <w:rPr>
          <w:rFonts w:ascii="Times New Roman" w:hAnsi="Times New Roman" w:cs="Times New Roman"/>
          <w:sz w:val="24"/>
          <w:szCs w:val="24"/>
        </w:rPr>
        <w:t>2) оптимизации работы с группой детей.</w:t>
      </w:r>
    </w:p>
    <w:p w:rsidR="00A54928" w:rsidRPr="000E4B87" w:rsidRDefault="00A54928" w:rsidP="00A54928">
      <w:pPr>
        <w:tabs>
          <w:tab w:val="left" w:pos="900"/>
        </w:tabs>
        <w:spacing w:after="0"/>
        <w:ind w:firstLine="567"/>
        <w:jc w:val="both"/>
        <w:rPr>
          <w:rFonts w:ascii="Times New Roman" w:eastAsia="Times New Roman" w:hAnsi="Times New Roman"/>
          <w:sz w:val="24"/>
          <w:szCs w:val="24"/>
          <w:lang w:eastAsia="ru-RU"/>
        </w:rPr>
      </w:pPr>
    </w:p>
    <w:p w:rsidR="00A54928" w:rsidRDefault="00A54928" w:rsidP="00A54928">
      <w:pPr>
        <w:tabs>
          <w:tab w:val="left" w:pos="900"/>
        </w:tabs>
        <w:spacing w:after="0"/>
        <w:ind w:firstLine="567"/>
        <w:jc w:val="both"/>
        <w:rPr>
          <w:rFonts w:ascii="Times New Roman" w:eastAsia="Times New Roman" w:hAnsi="Times New Roman"/>
          <w:sz w:val="24"/>
          <w:szCs w:val="24"/>
          <w:lang w:eastAsia="ru-RU"/>
        </w:rPr>
      </w:pPr>
    </w:p>
    <w:p w:rsidR="00797A34" w:rsidRDefault="00797A34" w:rsidP="00A54928">
      <w:pPr>
        <w:tabs>
          <w:tab w:val="left" w:pos="900"/>
        </w:tabs>
        <w:spacing w:after="0"/>
        <w:ind w:firstLine="567"/>
        <w:jc w:val="both"/>
        <w:rPr>
          <w:rFonts w:ascii="Times New Roman" w:eastAsia="Times New Roman" w:hAnsi="Times New Roman"/>
          <w:sz w:val="24"/>
          <w:szCs w:val="24"/>
          <w:lang w:eastAsia="ru-RU"/>
        </w:rPr>
      </w:pPr>
    </w:p>
    <w:p w:rsidR="00797A34" w:rsidRPr="000E4B87" w:rsidRDefault="00797A34" w:rsidP="00A54928">
      <w:pPr>
        <w:tabs>
          <w:tab w:val="left" w:pos="900"/>
        </w:tabs>
        <w:spacing w:after="0"/>
        <w:ind w:firstLine="567"/>
        <w:jc w:val="both"/>
        <w:rPr>
          <w:rFonts w:ascii="Times New Roman" w:eastAsia="Times New Roman" w:hAnsi="Times New Roman"/>
          <w:sz w:val="24"/>
          <w:szCs w:val="24"/>
          <w:lang w:eastAsia="ru-RU"/>
        </w:rPr>
      </w:pPr>
    </w:p>
    <w:p w:rsidR="00A54928" w:rsidRPr="00797A34" w:rsidRDefault="00A54928" w:rsidP="00797A34">
      <w:pPr>
        <w:pStyle w:val="a7"/>
        <w:numPr>
          <w:ilvl w:val="0"/>
          <w:numId w:val="43"/>
        </w:numPr>
        <w:spacing w:after="0" w:line="360" w:lineRule="auto"/>
        <w:jc w:val="center"/>
        <w:rPr>
          <w:rFonts w:ascii="Times New Roman" w:hAnsi="Times New Roman"/>
          <w:b/>
          <w:sz w:val="28"/>
          <w:szCs w:val="28"/>
        </w:rPr>
      </w:pPr>
      <w:r w:rsidRPr="00797A34">
        <w:rPr>
          <w:rFonts w:ascii="Times New Roman" w:hAnsi="Times New Roman"/>
          <w:b/>
          <w:sz w:val="28"/>
          <w:szCs w:val="28"/>
        </w:rPr>
        <w:t>СОДЕРЖАТЕЛЬНЫЙ РАЗДЕЛ</w:t>
      </w:r>
    </w:p>
    <w:p w:rsidR="00A54928" w:rsidRPr="004934B5" w:rsidRDefault="00A54928" w:rsidP="00A54928">
      <w:pPr>
        <w:pStyle w:val="21"/>
        <w:spacing w:before="0" w:after="0" w:line="360" w:lineRule="auto"/>
        <w:ind w:firstLine="567"/>
        <w:rPr>
          <w:rFonts w:ascii="Times New Roman" w:hAnsi="Times New Roman" w:cs="Times New Roman"/>
          <w:color w:val="auto"/>
          <w:sz w:val="24"/>
          <w:szCs w:val="24"/>
        </w:rPr>
      </w:pPr>
      <w:r w:rsidRPr="004934B5">
        <w:rPr>
          <w:rFonts w:ascii="Times New Roman" w:hAnsi="Times New Roman" w:cs="Times New Roman"/>
          <w:color w:val="auto"/>
          <w:sz w:val="24"/>
          <w:szCs w:val="24"/>
        </w:rPr>
        <w:lastRenderedPageBreak/>
        <w:t>2.</w:t>
      </w:r>
      <w:r>
        <w:rPr>
          <w:rFonts w:ascii="Times New Roman" w:hAnsi="Times New Roman" w:cs="Times New Roman"/>
          <w:color w:val="auto"/>
          <w:sz w:val="24"/>
          <w:szCs w:val="24"/>
        </w:rPr>
        <w:t>1.</w:t>
      </w:r>
      <w:r w:rsidRPr="004934B5">
        <w:rPr>
          <w:rFonts w:ascii="Times New Roman" w:hAnsi="Times New Roman" w:cs="Times New Roman"/>
          <w:color w:val="auto"/>
          <w:sz w:val="24"/>
          <w:szCs w:val="24"/>
        </w:rPr>
        <w:t xml:space="preserve"> СОДЕРЖАНИЕ ВОСПИТАТЕЛЬНО-ОБРАЗОВАТЕЛЬНОЙ РАБОТЫ ПО ОБРАЗОВАТЕЛЬНЫМ ОБЛАСТЯМ</w:t>
      </w:r>
    </w:p>
    <w:p w:rsidR="00A54928" w:rsidRPr="004934B5" w:rsidRDefault="00A54928" w:rsidP="00A54928">
      <w:pPr>
        <w:spacing w:after="0"/>
        <w:ind w:firstLine="567"/>
        <w:jc w:val="both"/>
        <w:rPr>
          <w:rFonts w:ascii="Times New Roman" w:eastAsia="Batang" w:hAnsi="Times New Roman"/>
          <w:sz w:val="24"/>
          <w:szCs w:val="24"/>
          <w:lang w:eastAsia="ko-KR"/>
        </w:rPr>
      </w:pPr>
      <w:r w:rsidRPr="004934B5">
        <w:rPr>
          <w:rFonts w:ascii="Times New Roman" w:eastAsia="Batang" w:hAnsi="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A54928" w:rsidRPr="00A25CA4" w:rsidRDefault="00A54928" w:rsidP="00A54928">
      <w:pPr>
        <w:spacing w:after="0"/>
        <w:ind w:firstLine="567"/>
        <w:jc w:val="both"/>
        <w:rPr>
          <w:rFonts w:ascii="Times New Roman" w:eastAsia="Batang" w:hAnsi="Times New Roman"/>
          <w:sz w:val="24"/>
          <w:szCs w:val="24"/>
          <w:lang w:eastAsia="ko-KR"/>
        </w:rPr>
      </w:pPr>
      <w:r w:rsidRPr="00A25CA4">
        <w:rPr>
          <w:rFonts w:ascii="Times New Roman" w:eastAsia="Batang" w:hAnsi="Times New Roman"/>
          <w:sz w:val="24"/>
          <w:szCs w:val="24"/>
          <w:lang w:eastAsia="ko-KR"/>
        </w:rPr>
        <w:t>● социально-коммуникативное развитие;</w:t>
      </w:r>
    </w:p>
    <w:p w:rsidR="00A54928" w:rsidRPr="00A25CA4" w:rsidRDefault="00A54928" w:rsidP="00A54928">
      <w:pPr>
        <w:spacing w:after="0"/>
        <w:ind w:firstLine="567"/>
        <w:jc w:val="both"/>
        <w:rPr>
          <w:rFonts w:ascii="Times New Roman" w:eastAsia="Batang" w:hAnsi="Times New Roman"/>
          <w:sz w:val="24"/>
          <w:szCs w:val="24"/>
          <w:lang w:eastAsia="ko-KR"/>
        </w:rPr>
      </w:pPr>
      <w:r w:rsidRPr="00A25CA4">
        <w:rPr>
          <w:rFonts w:ascii="Times New Roman" w:eastAsia="Batang" w:hAnsi="Times New Roman"/>
          <w:sz w:val="24"/>
          <w:szCs w:val="24"/>
          <w:lang w:eastAsia="ko-KR"/>
        </w:rPr>
        <w:t>● познавательное развитие;</w:t>
      </w:r>
    </w:p>
    <w:p w:rsidR="00A54928" w:rsidRPr="00A25CA4" w:rsidRDefault="00A54928" w:rsidP="00A54928">
      <w:pPr>
        <w:spacing w:after="0"/>
        <w:ind w:firstLine="567"/>
        <w:jc w:val="both"/>
        <w:rPr>
          <w:rFonts w:ascii="Times New Roman" w:eastAsia="Batang" w:hAnsi="Times New Roman"/>
          <w:sz w:val="24"/>
          <w:szCs w:val="24"/>
          <w:lang w:eastAsia="ko-KR"/>
        </w:rPr>
      </w:pPr>
      <w:r w:rsidRPr="00A25CA4">
        <w:rPr>
          <w:rFonts w:ascii="Times New Roman" w:eastAsia="Batang" w:hAnsi="Times New Roman"/>
          <w:sz w:val="24"/>
          <w:szCs w:val="24"/>
          <w:lang w:eastAsia="ko-KR"/>
        </w:rPr>
        <w:t>● речевое развитие;</w:t>
      </w:r>
    </w:p>
    <w:p w:rsidR="00A54928" w:rsidRPr="00A25CA4" w:rsidRDefault="00A54928" w:rsidP="00A54928">
      <w:pPr>
        <w:spacing w:after="0"/>
        <w:ind w:firstLine="567"/>
        <w:jc w:val="both"/>
        <w:rPr>
          <w:rFonts w:ascii="Times New Roman" w:eastAsia="Batang" w:hAnsi="Times New Roman"/>
          <w:sz w:val="24"/>
          <w:szCs w:val="24"/>
          <w:lang w:eastAsia="ko-KR"/>
        </w:rPr>
      </w:pPr>
      <w:r w:rsidRPr="00A25CA4">
        <w:rPr>
          <w:rFonts w:ascii="Times New Roman" w:eastAsia="Batang" w:hAnsi="Times New Roman"/>
          <w:sz w:val="24"/>
          <w:szCs w:val="24"/>
          <w:lang w:eastAsia="ko-KR"/>
        </w:rPr>
        <w:t>● художественно</w:t>
      </w:r>
      <w:r w:rsidRPr="00A25CA4">
        <w:rPr>
          <w:rFonts w:ascii="Times New Roman" w:eastAsia="Batang" w:hAnsi="Times New Roman"/>
          <w:sz w:val="24"/>
          <w:szCs w:val="24"/>
          <w:lang w:eastAsia="ko-KR"/>
        </w:rPr>
        <w:noBreakHyphen/>
        <w:t>эстетическое развитие;</w:t>
      </w:r>
    </w:p>
    <w:p w:rsidR="00A54928" w:rsidRPr="00A25CA4" w:rsidRDefault="00A54928" w:rsidP="00A54928">
      <w:pPr>
        <w:spacing w:after="0"/>
        <w:ind w:firstLine="567"/>
        <w:jc w:val="both"/>
        <w:rPr>
          <w:rFonts w:ascii="Times New Roman" w:eastAsia="Batang" w:hAnsi="Times New Roman"/>
          <w:sz w:val="24"/>
          <w:szCs w:val="24"/>
          <w:lang w:eastAsia="ko-KR"/>
        </w:rPr>
      </w:pPr>
      <w:r w:rsidRPr="00A25CA4">
        <w:rPr>
          <w:rFonts w:ascii="Times New Roman" w:eastAsia="Batang" w:hAnsi="Times New Roman"/>
          <w:sz w:val="24"/>
          <w:szCs w:val="24"/>
          <w:lang w:eastAsia="ko-KR"/>
        </w:rPr>
        <w:t xml:space="preserve">● физическое развитие.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54"/>
      </w:tblGrid>
      <w:tr w:rsidR="00A54928" w:rsidRPr="00C8244D" w:rsidTr="0068611B">
        <w:tc>
          <w:tcPr>
            <w:tcW w:w="9606" w:type="dxa"/>
            <w:gridSpan w:val="2"/>
            <w:shd w:val="clear" w:color="auto" w:fill="auto"/>
          </w:tcPr>
          <w:p w:rsidR="00A54928" w:rsidRPr="00C8244D" w:rsidRDefault="00A54928" w:rsidP="0068611B">
            <w:pPr>
              <w:spacing w:after="0"/>
              <w:ind w:firstLine="567"/>
              <w:jc w:val="center"/>
              <w:rPr>
                <w:rFonts w:ascii="Times New Roman" w:eastAsia="Batang" w:hAnsi="Times New Roman"/>
                <w:sz w:val="24"/>
                <w:szCs w:val="24"/>
                <w:lang w:eastAsia="ko-KR"/>
              </w:rPr>
            </w:pPr>
            <w:r w:rsidRPr="00C8244D">
              <w:rPr>
                <w:rFonts w:ascii="Times New Roman" w:eastAsia="Batang" w:hAnsi="Times New Roman"/>
                <w:b/>
                <w:sz w:val="24"/>
                <w:szCs w:val="24"/>
                <w:lang w:eastAsia="ko-KR"/>
              </w:rPr>
              <w:t>Социально-коммуникативное развитие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hAnsi="Times New Roman"/>
                <w:b/>
                <w:i/>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воспитывать уважение и интерес к различным культурам, обращать внимание на отличие и сходство их ценностей;</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уважать права и достоинства других людей, родителей, пожилых, инвалидов;</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формировать представление о добре и зле, способствовать гуманистической направленности поведения;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расширять представления о своем родном крае, столице своей Родины, ее символикой;</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формировать позицию гражданина своей страны;</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создавать условия для принятия конструктивного разрешения конфликтных ситуаций; </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совершенствовать свои эмоционально-положительные проявления в сюжетно-ролевых играх;</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закреплять умение действовать по правилам игры, соблюдая ролевые взаимодействия и взаимоотношения;</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w:t>
            </w:r>
            <w:r w:rsidRPr="00C8244D">
              <w:rPr>
                <w:rFonts w:ascii="Times New Roman" w:eastAsia="Times New Roman" w:hAnsi="Times New Roman"/>
                <w:sz w:val="24"/>
                <w:szCs w:val="24"/>
                <w:lang w:eastAsia="ru-RU"/>
              </w:rPr>
              <w:lastRenderedPageBreak/>
              <w:t xml:space="preserve">отражать социальные взаимоотношение между людьми в соответствии с их профессиональной деятельностью. </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hAnsi="Times New Roman"/>
                <w:b/>
                <w:i/>
                <w:sz w:val="24"/>
                <w:szCs w:val="24"/>
              </w:rPr>
              <w:lastRenderedPageBreak/>
              <w:t xml:space="preserve">Развитие общения и взаимодействия ребенка с взрослыми и сверстниками: </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обеспечивать взаимодействие с детьми, способствующее их эмоциональному благополучию;</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создавать общую атмосферу доброжелательности, принятия каждого, доверия, эмоционального комфорта, тепла и понимания;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стремиться к установлению доверительных отношений с детьми, учитывать возможности ребенка, не </w:t>
            </w:r>
            <w:r w:rsidR="00813BEC" w:rsidRPr="00C8244D">
              <w:rPr>
                <w:rFonts w:ascii="Times New Roman" w:hAnsi="Times New Roman"/>
                <w:sz w:val="24"/>
                <w:szCs w:val="24"/>
              </w:rPr>
              <w:t>допуская ощущения</w:t>
            </w:r>
            <w:r w:rsidRPr="00C8244D">
              <w:rPr>
                <w:rFonts w:ascii="Times New Roman" w:hAnsi="Times New Roman"/>
                <w:sz w:val="24"/>
                <w:szCs w:val="24"/>
              </w:rPr>
              <w:t xml:space="preserve">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закладывать групповые традиции, позволяющие учитывать настроения и пожелания детей при планировании жизни группы в течение дня;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создавать условия для общения </w:t>
            </w:r>
            <w:r w:rsidR="00813BEC" w:rsidRPr="00C8244D">
              <w:rPr>
                <w:rFonts w:ascii="Times New Roman" w:hAnsi="Times New Roman"/>
                <w:sz w:val="24"/>
                <w:szCs w:val="24"/>
              </w:rPr>
              <w:t>со старшими</w:t>
            </w:r>
            <w:r w:rsidRPr="00C8244D">
              <w:rPr>
                <w:rFonts w:ascii="Times New Roman" w:hAnsi="Times New Roman"/>
                <w:sz w:val="24"/>
                <w:szCs w:val="24"/>
              </w:rPr>
              <w:t xml:space="preserve"> и младшими детьми и людьми пожилого возраста;</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содействовать становлению социально-ценностных взаимоотношений, доброжелательных и равноправных отношений между сверстниками;</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обеспечивать одинаковое отношение ко всем участникам совместной игры, общения;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удовлетворять потребности каждого ребенка во внешних проявлениях, симпатии к нему лично;</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предотвращать негативное поведение, обеспечивающее каждому ребенку физическую безопасность со стороны сверстников;</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знакомить с нормативными способами разрешения конфликтов;</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hAnsi="Times New Roman"/>
                <w:sz w:val="24"/>
                <w:szCs w:val="24"/>
              </w:rPr>
              <w:t>- формировать представления о положительных и отрицательных действиях детей и взрослых и отношения к ним.</w:t>
            </w:r>
          </w:p>
        </w:tc>
      </w:tr>
      <w:tr w:rsidR="00A54928" w:rsidRPr="00C8244D" w:rsidTr="0068611B">
        <w:tc>
          <w:tcPr>
            <w:tcW w:w="3652" w:type="dxa"/>
            <w:shd w:val="clear" w:color="auto" w:fill="auto"/>
          </w:tcPr>
          <w:p w:rsidR="00A54928" w:rsidRPr="00C8244D" w:rsidRDefault="00A54928" w:rsidP="0068611B">
            <w:pPr>
              <w:spacing w:after="0"/>
              <w:jc w:val="both"/>
              <w:rPr>
                <w:rStyle w:val="s4"/>
                <w:rFonts w:ascii="Times New Roman" w:hAnsi="Times New Roman"/>
                <w:b/>
                <w:i/>
                <w:sz w:val="24"/>
                <w:szCs w:val="24"/>
              </w:rPr>
            </w:pPr>
            <w:r w:rsidRPr="00C8244D">
              <w:rPr>
                <w:rStyle w:val="s4"/>
                <w:rFonts w:ascii="Times New Roman" w:hAnsi="Times New Roman"/>
                <w:b/>
                <w:i/>
                <w:sz w:val="24"/>
                <w:szCs w:val="24"/>
              </w:rPr>
              <w:t>Становление самостоятельности, целенаправленности и саморегуляции собственных действий:</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совершенствовать самостоятельность в организации досуговой деятельности;</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xml:space="preserve">- формировать умение выбора правильного </w:t>
            </w:r>
            <w:r w:rsidR="00813BEC" w:rsidRPr="00C8244D">
              <w:rPr>
                <w:rFonts w:ascii="Times New Roman" w:eastAsia="Times New Roman" w:hAnsi="Times New Roman"/>
                <w:sz w:val="24"/>
                <w:szCs w:val="24"/>
                <w:lang w:eastAsia="ru-RU"/>
              </w:rPr>
              <w:t>решения, обосновывая</w:t>
            </w:r>
            <w:r w:rsidRPr="00C8244D">
              <w:rPr>
                <w:rFonts w:ascii="Times New Roman" w:eastAsia="Times New Roman" w:hAnsi="Times New Roman"/>
                <w:sz w:val="24"/>
                <w:szCs w:val="24"/>
                <w:lang w:eastAsia="ru-RU"/>
              </w:rPr>
              <w:t xml:space="preserve"> свои действия (свой выбор) путем установления причинно-следственной зависимости между событиями и природными явлениями. </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Batang" w:hAnsi="Times New Roman"/>
                <w:b/>
                <w:i/>
                <w:sz w:val="24"/>
                <w:szCs w:val="24"/>
                <w:lang w:eastAsia="ko-KR"/>
              </w:rPr>
            </w:pPr>
            <w:r w:rsidRPr="00C8244D">
              <w:rPr>
                <w:rFonts w:ascii="Times New Roman" w:eastAsia="Batang" w:hAnsi="Times New Roman"/>
                <w:b/>
                <w:i/>
                <w:sz w:val="24"/>
                <w:szCs w:val="24"/>
                <w:lang w:eastAsia="ko-KR"/>
              </w:rPr>
              <w:t>Формирование основ безопасности в быту, социуме, природе.</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lastRenderedPageBreak/>
              <w:t>- прививать знания основ безопасности;</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формировать чувство осторожности, развивать умения соблюдать осторожность при   работе с острыми </w:t>
            </w:r>
            <w:r w:rsidRPr="00C8244D">
              <w:rPr>
                <w:rFonts w:ascii="Times New Roman" w:eastAsia="Times New Roman" w:hAnsi="Times New Roman"/>
                <w:sz w:val="24"/>
                <w:szCs w:val="24"/>
                <w:lang w:eastAsia="ru-RU"/>
              </w:rPr>
              <w:lastRenderedPageBreak/>
              <w:t>предметами; оберегать глаза от травм во время игр и занятий;</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объяснять важность хорошего освещения для сохранения зрения;</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приучать к соблюдению осторожности при встрече с незнакомыми животными;</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-предупреждать об опасности приема лекарственных препаратов, и свойствах ядовитых растений, игр с огнем, аэрозольными баллончиками;</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rsidR="00A54928" w:rsidRPr="00C8244D" w:rsidRDefault="00A54928" w:rsidP="0068611B">
            <w:pPr>
              <w:autoSpaceDE w:val="0"/>
              <w:autoSpaceDN w:val="0"/>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добиваться выполнения правил дорожного движения.</w:t>
            </w:r>
          </w:p>
        </w:tc>
      </w:tr>
      <w:tr w:rsidR="00A54928" w:rsidRPr="00C8244D" w:rsidTr="0068611B">
        <w:tc>
          <w:tcPr>
            <w:tcW w:w="9606" w:type="dxa"/>
            <w:gridSpan w:val="2"/>
            <w:shd w:val="clear" w:color="auto" w:fill="auto"/>
          </w:tcPr>
          <w:p w:rsidR="00A54928" w:rsidRPr="00C8244D" w:rsidRDefault="00A54928" w:rsidP="0068611B">
            <w:pPr>
              <w:spacing w:after="0" w:line="360" w:lineRule="auto"/>
              <w:ind w:firstLine="567"/>
              <w:jc w:val="center"/>
              <w:rPr>
                <w:rFonts w:ascii="Times New Roman" w:eastAsia="Batang" w:hAnsi="Times New Roman"/>
                <w:sz w:val="24"/>
                <w:szCs w:val="24"/>
                <w:lang w:eastAsia="ko-KR"/>
              </w:rPr>
            </w:pPr>
            <w:r w:rsidRPr="00C8244D">
              <w:rPr>
                <w:rFonts w:ascii="Times New Roman" w:eastAsia="Times New Roman" w:hAnsi="Times New Roman"/>
                <w:b/>
                <w:sz w:val="24"/>
                <w:szCs w:val="24"/>
                <w:lang w:val="x-none" w:eastAsia="x-none"/>
              </w:rPr>
              <w:lastRenderedPageBreak/>
              <w:t>Познавательное развитие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Р</w:t>
            </w:r>
            <w:r w:rsidRPr="00C8244D">
              <w:rPr>
                <w:rFonts w:ascii="Times New Roman" w:eastAsia="Times New Roman" w:hAnsi="Times New Roman"/>
                <w:b/>
                <w:i/>
                <w:sz w:val="24"/>
                <w:szCs w:val="24"/>
                <w:lang w:val="x-none" w:eastAsia="x-none"/>
              </w:rPr>
              <w:t>азвитие любознательности и познавательной мотивации</w:t>
            </w:r>
            <w:r w:rsidRPr="00C8244D">
              <w:rPr>
                <w:rFonts w:ascii="Times New Roman" w:eastAsia="Times New Roman" w:hAnsi="Times New Roman"/>
                <w:b/>
                <w:i/>
                <w:sz w:val="24"/>
                <w:szCs w:val="24"/>
                <w:lang w:eastAsia="x-none"/>
              </w:rPr>
              <w:t>:</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t xml:space="preserve">- развивать умение детей наблюдать </w:t>
            </w:r>
            <w:r w:rsidR="00813BEC" w:rsidRPr="00C8244D">
              <w:rPr>
                <w:rFonts w:ascii="Times New Roman" w:eastAsia="Times New Roman" w:hAnsi="Times New Roman"/>
                <w:sz w:val="24"/>
                <w:szCs w:val="24"/>
                <w:lang w:eastAsia="x-none"/>
              </w:rPr>
              <w:t>и анализировать различные</w:t>
            </w:r>
            <w:r w:rsidRPr="00C8244D">
              <w:rPr>
                <w:rFonts w:ascii="Times New Roman" w:eastAsia="Times New Roman" w:hAnsi="Times New Roman"/>
                <w:sz w:val="24"/>
                <w:szCs w:val="24"/>
                <w:lang w:eastAsia="x-none"/>
              </w:rPr>
              <w:t xml:space="preserve"> явления и события, сопоставлять их, обобщать.</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Ф</w:t>
            </w:r>
            <w:r w:rsidRPr="00C8244D">
              <w:rPr>
                <w:rFonts w:ascii="Times New Roman" w:eastAsia="Times New Roman" w:hAnsi="Times New Roman"/>
                <w:b/>
                <w:i/>
                <w:sz w:val="24"/>
                <w:szCs w:val="24"/>
                <w:lang w:val="x-none" w:eastAsia="x-none"/>
              </w:rPr>
              <w:t xml:space="preserve">ормирование </w:t>
            </w:r>
            <w:r w:rsidRPr="00C8244D">
              <w:rPr>
                <w:rFonts w:ascii="Times New Roman" w:eastAsia="Times New Roman" w:hAnsi="Times New Roman"/>
                <w:b/>
                <w:i/>
                <w:sz w:val="24"/>
                <w:szCs w:val="24"/>
                <w:lang w:eastAsia="x-none"/>
              </w:rPr>
              <w:t xml:space="preserve">познавательных </w:t>
            </w:r>
            <w:r w:rsidRPr="00C8244D">
              <w:rPr>
                <w:rFonts w:ascii="Times New Roman" w:eastAsia="Times New Roman" w:hAnsi="Times New Roman"/>
                <w:b/>
                <w:i/>
                <w:sz w:val="24"/>
                <w:szCs w:val="24"/>
                <w:lang w:val="x-none" w:eastAsia="x-none"/>
              </w:rPr>
              <w:t>действий, становление сознания</w:t>
            </w:r>
            <w:r w:rsidRPr="00C8244D">
              <w:rPr>
                <w:rFonts w:ascii="Times New Roman" w:eastAsia="Times New Roman" w:hAnsi="Times New Roman"/>
                <w:b/>
                <w:i/>
                <w:sz w:val="24"/>
                <w:szCs w:val="24"/>
                <w:lang w:eastAsia="x-none"/>
              </w:rPr>
              <w:t>:</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t>- целенаправленно развивать познавательные процессы посредством специальных дидактических игр и упражнений.</w:t>
            </w:r>
            <w:r w:rsidRPr="00C8244D">
              <w:rPr>
                <w:rFonts w:ascii="Times New Roman" w:eastAsia="Batang" w:hAnsi="Times New Roman"/>
                <w:sz w:val="24"/>
                <w:szCs w:val="24"/>
                <w:lang w:eastAsia="ko-KR"/>
              </w:rPr>
              <w:t xml:space="preserve"> </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Р</w:t>
            </w:r>
            <w:r w:rsidRPr="00C8244D">
              <w:rPr>
                <w:rFonts w:ascii="Times New Roman" w:eastAsia="Times New Roman" w:hAnsi="Times New Roman"/>
                <w:b/>
                <w:i/>
                <w:sz w:val="24"/>
                <w:szCs w:val="24"/>
                <w:lang w:val="x-none" w:eastAsia="x-none"/>
              </w:rPr>
              <w:t>азвитие воображения и творческой активности</w:t>
            </w:r>
            <w:r w:rsidRPr="00C8244D">
              <w:rPr>
                <w:rFonts w:ascii="Times New Roman" w:eastAsia="Times New Roman" w:hAnsi="Times New Roman"/>
                <w:b/>
                <w:i/>
                <w:sz w:val="24"/>
                <w:szCs w:val="24"/>
                <w:lang w:eastAsia="x-none"/>
              </w:rPr>
              <w:t>:</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формировать познавательные отношения к источникам информации и начать приобщать к ним;</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Ф</w:t>
            </w:r>
            <w:r w:rsidRPr="00C8244D">
              <w:rPr>
                <w:rFonts w:ascii="Times New Roman" w:eastAsia="Times New Roman" w:hAnsi="Times New Roman"/>
                <w:b/>
                <w:i/>
                <w:sz w:val="24"/>
                <w:szCs w:val="24"/>
                <w:lang w:val="x-none" w:eastAsia="x-none"/>
              </w:rPr>
              <w:t xml:space="preserve">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w:t>
            </w:r>
            <w:r w:rsidRPr="00C8244D">
              <w:rPr>
                <w:rFonts w:ascii="Times New Roman" w:eastAsia="Times New Roman" w:hAnsi="Times New Roman"/>
                <w:b/>
                <w:i/>
                <w:sz w:val="24"/>
                <w:szCs w:val="24"/>
                <w:lang w:val="x-none" w:eastAsia="x-none"/>
              </w:rPr>
              <w:lastRenderedPageBreak/>
              <w:t>количестве, числе, части и целом, пространстве и времени, движении и покое, причинах и следствиях и др.)</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lastRenderedPageBreak/>
              <w:t>- формировать позитивное отношение к миру на основе эмоционально-чувственного опыта;</w:t>
            </w:r>
          </w:p>
          <w:p w:rsidR="00A54928" w:rsidRPr="00C8244D" w:rsidRDefault="00A54928" w:rsidP="0068611B">
            <w:pPr>
              <w:shd w:val="clear" w:color="auto" w:fill="FFFFFF"/>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z w:val="24"/>
                <w:szCs w:val="24"/>
                <w:lang w:eastAsia="x-none"/>
              </w:rPr>
              <w:t xml:space="preserve">- </w:t>
            </w:r>
            <w:r w:rsidRPr="00C8244D">
              <w:rPr>
                <w:rFonts w:ascii="Times New Roman" w:eastAsia="Times New Roman" w:hAnsi="Times New Roman"/>
                <w:spacing w:val="-1"/>
                <w:sz w:val="24"/>
                <w:szCs w:val="24"/>
                <w:lang w:eastAsia="ru-RU"/>
              </w:rPr>
              <w:t>совершенствовать общие и частные представления о предметах ближнего и дальнего окружения и их свойствах:</w:t>
            </w:r>
            <w:r w:rsidRPr="00C8244D">
              <w:rPr>
                <w:rFonts w:ascii="Times New Roman" w:eastAsia="Times New Roman" w:hAnsi="Times New Roman"/>
                <w:sz w:val="24"/>
                <w:szCs w:val="24"/>
                <w:lang w:val="x-none" w:eastAsia="x-none"/>
              </w:rPr>
              <w:t xml:space="preserve"> форме, цвете, размере, материале, звучании, ритме, темпе, количестве, числе, части и целом, пространстве и времени, движении и покое</w:t>
            </w:r>
            <w:r w:rsidRPr="00C8244D">
              <w:rPr>
                <w:rFonts w:ascii="Times New Roman" w:eastAsia="Times New Roman" w:hAnsi="Times New Roman"/>
                <w:sz w:val="24"/>
                <w:szCs w:val="24"/>
                <w:lang w:eastAsia="x-none"/>
              </w:rPr>
              <w:t>;</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pacing w:val="-1"/>
                <w:sz w:val="24"/>
                <w:szCs w:val="24"/>
                <w:lang w:eastAsia="ru-RU"/>
              </w:rPr>
              <w:lastRenderedPageBreak/>
              <w:t>- актуализировать</w:t>
            </w:r>
            <w:r w:rsidRPr="00C8244D">
              <w:rPr>
                <w:rFonts w:ascii="Times New Roman" w:eastAsia="Times New Roman" w:hAnsi="Times New Roman"/>
                <w:sz w:val="24"/>
                <w:szCs w:val="24"/>
                <w:lang w:eastAsia="ru-RU"/>
              </w:rPr>
              <w:t xml:space="preserve"> представления о сенсорных эталонах, р</w:t>
            </w:r>
            <w:r w:rsidRPr="00C8244D">
              <w:rPr>
                <w:rFonts w:ascii="Times New Roman" w:eastAsia="Times New Roman" w:hAnsi="Times New Roman"/>
                <w:spacing w:val="-1"/>
                <w:sz w:val="24"/>
                <w:szCs w:val="24"/>
                <w:lang w:eastAsia="ru-RU"/>
              </w:rPr>
              <w:t>азвивать способность предвидеть (прогнозировать) изменения свойств предметов под воздействием различных факторов и причинно-следственных связей,</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z w:val="24"/>
                <w:szCs w:val="24"/>
                <w:lang w:eastAsia="ru-RU"/>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pacing w:val="-1"/>
                <w:sz w:val="24"/>
                <w:szCs w:val="24"/>
                <w:lang w:eastAsia="ru-RU"/>
              </w:rPr>
              <w:t>- развивать потребность в использовании различных способов обследования в познании окружающего;</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pacing w:val="-1"/>
                <w:sz w:val="24"/>
                <w:szCs w:val="24"/>
                <w:lang w:eastAsia="ru-RU"/>
              </w:rPr>
              <w:t>- содействовать процессу осознания детьми своего «Я», отделять себя от окружающих предметов, действий с ними и других людей;</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pacing w:val="-1"/>
                <w:sz w:val="24"/>
                <w:szCs w:val="24"/>
                <w:lang w:eastAsia="ru-RU"/>
              </w:rPr>
              <w:t>- содействовать формированию способности самопознанию на основе широкого использования художественной деятельности;</w:t>
            </w:r>
          </w:p>
          <w:p w:rsidR="00A54928" w:rsidRPr="00C8244D" w:rsidRDefault="00A54928" w:rsidP="0068611B">
            <w:pPr>
              <w:autoSpaceDE w:val="0"/>
              <w:autoSpaceDN w:val="0"/>
              <w:spacing w:after="0"/>
              <w:jc w:val="both"/>
              <w:rPr>
                <w:rFonts w:ascii="Times New Roman" w:eastAsia="Times New Roman" w:hAnsi="Times New Roman"/>
                <w:spacing w:val="-1"/>
                <w:sz w:val="24"/>
                <w:szCs w:val="24"/>
                <w:lang w:eastAsia="ru-RU"/>
              </w:rPr>
            </w:pPr>
            <w:r w:rsidRPr="00C8244D">
              <w:rPr>
                <w:rFonts w:ascii="Times New Roman" w:eastAsia="Times New Roman" w:hAnsi="Times New Roman"/>
                <w:spacing w:val="-1"/>
                <w:sz w:val="24"/>
                <w:szCs w:val="24"/>
                <w:lang w:eastAsia="ru-RU"/>
              </w:rPr>
              <w:t>- развивать представления детей о себе в будущем, используя фантазирование;</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pacing w:val="-1"/>
                <w:sz w:val="24"/>
                <w:szCs w:val="24"/>
                <w:lang w:eastAsia="ru-RU"/>
              </w:rPr>
              <w:t xml:space="preserve">- развивать способность определять основание для </w:t>
            </w:r>
            <w:r w:rsidR="00813BEC" w:rsidRPr="00C8244D">
              <w:rPr>
                <w:rFonts w:ascii="Times New Roman" w:eastAsia="Times New Roman" w:hAnsi="Times New Roman"/>
                <w:spacing w:val="-1"/>
                <w:sz w:val="24"/>
                <w:szCs w:val="24"/>
                <w:lang w:eastAsia="ru-RU"/>
              </w:rPr>
              <w:t>классификации, классифицировать</w:t>
            </w:r>
            <w:r w:rsidRPr="00C8244D">
              <w:rPr>
                <w:rFonts w:ascii="Times New Roman" w:eastAsia="Times New Roman" w:hAnsi="Times New Roman"/>
                <w:spacing w:val="-1"/>
                <w:sz w:val="24"/>
                <w:szCs w:val="24"/>
                <w:lang w:eastAsia="ru-RU"/>
              </w:rPr>
              <w:t xml:space="preserve"> </w:t>
            </w:r>
            <w:r w:rsidR="00813BEC" w:rsidRPr="00C8244D">
              <w:rPr>
                <w:rFonts w:ascii="Times New Roman" w:eastAsia="Times New Roman" w:hAnsi="Times New Roman"/>
                <w:spacing w:val="-1"/>
                <w:sz w:val="24"/>
                <w:szCs w:val="24"/>
                <w:lang w:eastAsia="ru-RU"/>
              </w:rPr>
              <w:t>предметы по</w:t>
            </w:r>
            <w:r w:rsidRPr="00C8244D">
              <w:rPr>
                <w:rFonts w:ascii="Times New Roman" w:eastAsia="Times New Roman" w:hAnsi="Times New Roman"/>
                <w:spacing w:val="-1"/>
                <w:sz w:val="24"/>
                <w:szCs w:val="24"/>
                <w:lang w:eastAsia="ru-RU"/>
              </w:rPr>
              <w:t xml:space="preserve"> заданному основанию</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lastRenderedPageBreak/>
              <w:t>П</w:t>
            </w:r>
            <w:r w:rsidRPr="00C8244D">
              <w:rPr>
                <w:rFonts w:ascii="Times New Roman" w:eastAsia="Times New Roman" w:hAnsi="Times New Roman"/>
                <w:b/>
                <w:i/>
                <w:sz w:val="24"/>
                <w:szCs w:val="24"/>
                <w:lang w:val="x-none" w:eastAsia="x-none"/>
              </w:rPr>
              <w:t>ланет</w:t>
            </w:r>
            <w:r w:rsidRPr="00C8244D">
              <w:rPr>
                <w:rFonts w:ascii="Times New Roman" w:eastAsia="Times New Roman" w:hAnsi="Times New Roman"/>
                <w:b/>
                <w:i/>
                <w:sz w:val="24"/>
                <w:szCs w:val="24"/>
                <w:lang w:eastAsia="x-none"/>
              </w:rPr>
              <w:t>а</w:t>
            </w:r>
            <w:r w:rsidRPr="00C8244D">
              <w:rPr>
                <w:rFonts w:ascii="Times New Roman" w:eastAsia="Times New Roman" w:hAnsi="Times New Roman"/>
                <w:b/>
                <w:i/>
                <w:sz w:val="24"/>
                <w:szCs w:val="24"/>
                <w:lang w:val="x-none" w:eastAsia="x-none"/>
              </w:rPr>
              <w:t xml:space="preserve"> Земля </w:t>
            </w:r>
            <w:r w:rsidRPr="00C8244D">
              <w:rPr>
                <w:rFonts w:ascii="Times New Roman" w:eastAsia="Times New Roman" w:hAnsi="Times New Roman"/>
                <w:b/>
                <w:i/>
                <w:sz w:val="24"/>
                <w:szCs w:val="24"/>
                <w:lang w:eastAsia="x-none"/>
              </w:rPr>
              <w:t xml:space="preserve">в </w:t>
            </w:r>
            <w:r w:rsidRPr="00C8244D">
              <w:rPr>
                <w:rFonts w:ascii="Times New Roman" w:eastAsia="Times New Roman" w:hAnsi="Times New Roman"/>
                <w:b/>
                <w:i/>
                <w:sz w:val="24"/>
                <w:szCs w:val="24"/>
                <w:lang w:val="x-none" w:eastAsia="x-none"/>
              </w:rPr>
              <w:t>общем доме людей, об особенностях её природы, многообразии стран и народов мира</w:t>
            </w:r>
            <w:r w:rsidRPr="00C8244D">
              <w:rPr>
                <w:rFonts w:ascii="Times New Roman" w:eastAsia="Times New Roman" w:hAnsi="Times New Roman"/>
                <w:b/>
                <w:i/>
                <w:sz w:val="24"/>
                <w:szCs w:val="24"/>
                <w:lang w:eastAsia="x-none"/>
              </w:rPr>
              <w:t>:</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формировать представление о взаимоотношениях природы и человека, доступное детям постижение системы «Человек - природная среда»;</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способствовать развитию ответственного бережного отношения к природе;</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t>- развивать чувство ответственности за свои поступки по отношению к представителям живой природы.</w:t>
            </w:r>
          </w:p>
        </w:tc>
      </w:tr>
      <w:tr w:rsidR="00A54928" w:rsidRPr="00C8244D" w:rsidTr="0068611B">
        <w:tc>
          <w:tcPr>
            <w:tcW w:w="9606" w:type="dxa"/>
            <w:gridSpan w:val="2"/>
            <w:shd w:val="clear" w:color="auto" w:fill="auto"/>
          </w:tcPr>
          <w:p w:rsidR="00A54928" w:rsidRPr="00C8244D" w:rsidRDefault="00A54928" w:rsidP="0068611B">
            <w:pPr>
              <w:spacing w:after="0" w:line="360" w:lineRule="auto"/>
              <w:ind w:firstLine="567"/>
              <w:jc w:val="center"/>
              <w:rPr>
                <w:rFonts w:ascii="Times New Roman" w:eastAsia="Batang" w:hAnsi="Times New Roman"/>
                <w:sz w:val="24"/>
                <w:szCs w:val="24"/>
                <w:lang w:eastAsia="ko-KR"/>
              </w:rPr>
            </w:pPr>
            <w:r w:rsidRPr="00C8244D">
              <w:rPr>
                <w:rFonts w:ascii="Times New Roman" w:eastAsia="Times New Roman" w:hAnsi="Times New Roman"/>
                <w:b/>
                <w:sz w:val="24"/>
                <w:szCs w:val="24"/>
                <w:lang w:val="x-none" w:eastAsia="x-none"/>
              </w:rPr>
              <w:t>Речевое развитие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eastAsia="Times New Roman" w:hAnsi="Times New Roman"/>
                <w:b/>
                <w:i/>
                <w:sz w:val="24"/>
                <w:szCs w:val="24"/>
                <w:lang w:eastAsia="x-none"/>
              </w:rPr>
              <w:t>В</w:t>
            </w:r>
            <w:r w:rsidRPr="00C8244D">
              <w:rPr>
                <w:rFonts w:ascii="Times New Roman" w:hAnsi="Times New Roman"/>
                <w:b/>
                <w:i/>
                <w:sz w:val="24"/>
                <w:szCs w:val="24"/>
              </w:rPr>
              <w:t xml:space="preserve">ладение речью как средством общения </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b/>
                <w:sz w:val="24"/>
                <w:szCs w:val="24"/>
              </w:rPr>
            </w:pPr>
            <w:r w:rsidRPr="00C8244D">
              <w:rPr>
                <w:rFonts w:ascii="Times New Roman" w:hAnsi="Times New Roman"/>
                <w:sz w:val="24"/>
                <w:szCs w:val="24"/>
              </w:rPr>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hAnsi="Times New Roman"/>
                <w:b/>
                <w:i/>
                <w:sz w:val="24"/>
                <w:szCs w:val="24"/>
              </w:rPr>
              <w:t>Обогащение активного словаря</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hAnsi="Times New Roman"/>
                <w:sz w:val="24"/>
                <w:szCs w:val="24"/>
              </w:rPr>
              <w:t>- расширять, уточнять и активизировать словарь в процессе</w:t>
            </w:r>
            <w:r w:rsidRPr="00C8244D">
              <w:rPr>
                <w:rFonts w:ascii="Times New Roman" w:eastAsia="Times New Roman" w:hAnsi="Times New Roman"/>
                <w:sz w:val="24"/>
                <w:szCs w:val="24"/>
                <w:lang w:eastAsia="ru-RU"/>
              </w:rPr>
              <w:t xml:space="preserve"> чтения произведений художественной литературы, показывая детям красоту, образность, богатство русского языка;</w:t>
            </w:r>
          </w:p>
          <w:p w:rsidR="00A54928" w:rsidRPr="00C8244D" w:rsidRDefault="00A54928" w:rsidP="0068611B">
            <w:pPr>
              <w:spacing w:after="0"/>
              <w:jc w:val="both"/>
              <w:rPr>
                <w:rFonts w:ascii="Times New Roman" w:hAnsi="Times New Roman"/>
                <w:sz w:val="24"/>
                <w:szCs w:val="24"/>
              </w:rPr>
            </w:pPr>
            <w:r w:rsidRPr="00C8244D">
              <w:rPr>
                <w:rFonts w:ascii="Times New Roman" w:eastAsia="Times New Roman" w:hAnsi="Times New Roman"/>
                <w:sz w:val="24"/>
                <w:szCs w:val="24"/>
                <w:lang w:eastAsia="ru-RU"/>
              </w:rPr>
              <w:lastRenderedPageBreak/>
              <w:t>- обогащать словарь детей на основе ознакомления с предметами и явлениями окружающей действительности;</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побуждать использовать в своей речи обобщающие и родовые </w:t>
            </w:r>
            <w:r w:rsidR="00813BEC" w:rsidRPr="00C8244D">
              <w:rPr>
                <w:rFonts w:ascii="Times New Roman" w:hAnsi="Times New Roman"/>
                <w:sz w:val="24"/>
                <w:szCs w:val="24"/>
              </w:rPr>
              <w:t>понятия;</w:t>
            </w:r>
            <w:r w:rsidRPr="00C8244D">
              <w:rPr>
                <w:rFonts w:ascii="Times New Roman" w:hAnsi="Times New Roman"/>
                <w:sz w:val="24"/>
                <w:szCs w:val="24"/>
              </w:rPr>
              <w:t xml:space="preserve">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расширять и активизировать словарь через синонимы и антонимы (существительные, глаголы, прилагательные);</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активизировать словарь прилагательных и глаголов через синонимы и антонимы;</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hAnsi="Times New Roman"/>
                <w:sz w:val="24"/>
                <w:szCs w:val="24"/>
              </w:rPr>
              <w:t>- знакомить с многозначными словами и словами-омонимами и с фразеологическими оборотами</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sz w:val="24"/>
                <w:szCs w:val="24"/>
              </w:rPr>
            </w:pPr>
            <w:r w:rsidRPr="00C8244D">
              <w:rPr>
                <w:rFonts w:ascii="Times New Roman" w:hAnsi="Times New Roman"/>
                <w:b/>
                <w:i/>
                <w:sz w:val="24"/>
                <w:szCs w:val="24"/>
              </w:rPr>
              <w:lastRenderedPageBreak/>
              <w:t>Развитие связной, грамматически правильной диалогической и монологической речи</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упражнять в словообразовании при помощи суффиксов (- ищ, -иц,-ец-) и приставок;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поощрять стремление детей составлять из слов словосочетания и предложения;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способствовать появлению в речи детей предложений сложных конструкций;</w:t>
            </w:r>
          </w:p>
          <w:p w:rsidR="00A54928" w:rsidRDefault="00A54928" w:rsidP="0068611B">
            <w:pPr>
              <w:spacing w:after="0"/>
              <w:jc w:val="both"/>
              <w:rPr>
                <w:rFonts w:ascii="Times New Roman" w:hAnsi="Times New Roman"/>
                <w:sz w:val="24"/>
                <w:szCs w:val="24"/>
              </w:rPr>
            </w:pPr>
            <w:r w:rsidRPr="00C8244D">
              <w:rPr>
                <w:rFonts w:ascii="Times New Roman" w:hAnsi="Times New Roman"/>
                <w:sz w:val="24"/>
                <w:szCs w:val="24"/>
              </w:rPr>
              <w:t>- начать знакомить с видами простых предложений по цели высказывания (повествовательные, вопросительные, побудительные).</w:t>
            </w:r>
          </w:p>
          <w:p w:rsidR="00797A34" w:rsidRPr="00C8244D" w:rsidRDefault="00797A34" w:rsidP="0068611B">
            <w:pPr>
              <w:spacing w:after="0"/>
              <w:jc w:val="both"/>
              <w:rPr>
                <w:rFonts w:ascii="Times New Roman" w:eastAsia="Batang" w:hAnsi="Times New Roman"/>
                <w:sz w:val="24"/>
                <w:szCs w:val="24"/>
                <w:lang w:eastAsia="ko-KR"/>
              </w:rPr>
            </w:pP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hAnsi="Times New Roman"/>
                <w:b/>
                <w:i/>
                <w:sz w:val="24"/>
                <w:szCs w:val="24"/>
              </w:rPr>
              <w:lastRenderedPageBreak/>
              <w:t>Развитие связной диалогической и монологической речи</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вырабатывать у детей активную диалогическую позицию в общении со сверстниками;</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приобщать детей к элементарным правилам ведения диалога (умение слушать и понимать собеседника; задавать вопросы </w:t>
            </w:r>
            <w:r w:rsidR="00813BEC" w:rsidRPr="00C8244D">
              <w:rPr>
                <w:rFonts w:ascii="Times New Roman" w:hAnsi="Times New Roman"/>
                <w:sz w:val="24"/>
                <w:szCs w:val="24"/>
              </w:rPr>
              <w:t>и строить</w:t>
            </w:r>
            <w:r w:rsidRPr="00C8244D">
              <w:rPr>
                <w:rFonts w:ascii="Times New Roman" w:hAnsi="Times New Roman"/>
                <w:sz w:val="24"/>
                <w:szCs w:val="24"/>
              </w:rPr>
              <w:t xml:space="preserve"> ответ;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hAnsi="Times New Roman"/>
                <w:sz w:val="24"/>
                <w:szCs w:val="24"/>
              </w:rPr>
              <w:t xml:space="preserve">- упражнять детей в восстановлении последовательности в знакомых сказках, вычленять (определять) и словесно обозначать главную </w:t>
            </w:r>
            <w:r w:rsidR="00813BEC" w:rsidRPr="00C8244D">
              <w:rPr>
                <w:rFonts w:ascii="Times New Roman" w:hAnsi="Times New Roman"/>
                <w:sz w:val="24"/>
                <w:szCs w:val="24"/>
              </w:rPr>
              <w:t>тему и</w:t>
            </w:r>
            <w:r w:rsidRPr="00C8244D">
              <w:rPr>
                <w:rFonts w:ascii="Times New Roman" w:hAnsi="Times New Roman"/>
                <w:sz w:val="24"/>
                <w:szCs w:val="24"/>
              </w:rPr>
              <w:t xml:space="preserve"> структуру повествования: зачин, средняя часть, концовка.</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sz w:val="24"/>
                <w:szCs w:val="24"/>
              </w:rPr>
            </w:pPr>
            <w:r w:rsidRPr="00C8244D">
              <w:rPr>
                <w:rFonts w:ascii="Times New Roman" w:hAnsi="Times New Roman"/>
                <w:b/>
                <w:i/>
                <w:sz w:val="24"/>
                <w:szCs w:val="24"/>
              </w:rPr>
              <w:t>Развитие звуковой и интонационной культуры речи, фонематического слуха</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развивать речевое дыхание </w:t>
            </w:r>
            <w:r w:rsidR="00813BEC" w:rsidRPr="00C8244D">
              <w:rPr>
                <w:rFonts w:ascii="Times New Roman" w:hAnsi="Times New Roman"/>
                <w:sz w:val="24"/>
                <w:szCs w:val="24"/>
              </w:rPr>
              <w:t>и речевое</w:t>
            </w:r>
            <w:r w:rsidRPr="00C8244D">
              <w:rPr>
                <w:rFonts w:ascii="Times New Roman" w:hAnsi="Times New Roman"/>
                <w:sz w:val="24"/>
                <w:szCs w:val="24"/>
              </w:rPr>
              <w:t xml:space="preserve"> внимания;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формировать правильное звукопроизношение;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побуждать проводить анализ артикуляции звуков по пяти позициям (губы-зубы-язык-голосовые связки-воздушная струя);</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познакомить с понятием «гласные – согласные звуки», «твердые-мягкие согласные звуки».</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развивать речевой слух (фонематического и фонетического восприятия);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познакомить со слоговой структурой слова;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учить определять количество слогов в словах;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развивать просодическую сторону речи (силу, высоту, темп, тембр и громкость речи, силу голоса);</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hAnsi="Times New Roman"/>
                <w:sz w:val="24"/>
                <w:szCs w:val="24"/>
              </w:rPr>
              <w:t xml:space="preserve">- упражнять в качественном произношении слов и помогать преодолевать ошибки при формировании правильного словопроизношения </w:t>
            </w:r>
            <w:r w:rsidR="00D2043E" w:rsidRPr="00C8244D">
              <w:rPr>
                <w:rFonts w:ascii="Times New Roman" w:hAnsi="Times New Roman"/>
                <w:sz w:val="24"/>
                <w:szCs w:val="24"/>
              </w:rPr>
              <w:t>в правильной постановке</w:t>
            </w:r>
            <w:r w:rsidRPr="00C8244D">
              <w:rPr>
                <w:rFonts w:ascii="Times New Roman" w:hAnsi="Times New Roman"/>
                <w:sz w:val="24"/>
                <w:szCs w:val="24"/>
              </w:rPr>
              <w:t xml:space="preserve"> ударения при произнесении слов.</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hAnsi="Times New Roman"/>
                <w:b/>
                <w:i/>
                <w:sz w:val="24"/>
                <w:szCs w:val="24"/>
              </w:rPr>
            </w:pPr>
            <w:r w:rsidRPr="00C8244D">
              <w:rPr>
                <w:rFonts w:ascii="Times New Roman" w:hAnsi="Times New Roman"/>
                <w:b/>
                <w:i/>
                <w:sz w:val="24"/>
                <w:szCs w:val="24"/>
              </w:rPr>
              <w:t>Формирование звуковой аналитико-синтетической активности как предпосылки обучения грамоте</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упражнять в подборе слов с заданным звуком в разных позициях (начало, середина, конец слова);</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упражнять в умении проводить слого-звуковой анализ слов. Упражнять в умении определять последовательность звуков в словах;</w:t>
            </w:r>
          </w:p>
          <w:p w:rsidR="00A54928" w:rsidRPr="00C8244D" w:rsidRDefault="00A54928" w:rsidP="0068611B">
            <w:pPr>
              <w:spacing w:after="0"/>
              <w:jc w:val="both"/>
              <w:rPr>
                <w:rFonts w:ascii="Times New Roman" w:hAnsi="Times New Roman"/>
                <w:sz w:val="24"/>
                <w:szCs w:val="24"/>
              </w:rPr>
            </w:pPr>
            <w:r w:rsidRPr="00C8244D">
              <w:rPr>
                <w:rFonts w:ascii="Times New Roman" w:hAnsi="Times New Roman"/>
                <w:sz w:val="24"/>
                <w:szCs w:val="24"/>
              </w:rPr>
              <w:t>- познакомить с ударением;</w:t>
            </w:r>
          </w:p>
          <w:p w:rsidR="00A54928" w:rsidRDefault="00A54928" w:rsidP="0068611B">
            <w:pPr>
              <w:spacing w:after="0" w:line="240" w:lineRule="auto"/>
              <w:jc w:val="both"/>
              <w:rPr>
                <w:rFonts w:ascii="Times New Roman" w:hAnsi="Times New Roman"/>
                <w:sz w:val="24"/>
                <w:szCs w:val="24"/>
              </w:rPr>
            </w:pPr>
            <w:r w:rsidRPr="00C8244D">
              <w:rPr>
                <w:rFonts w:ascii="Times New Roman" w:hAnsi="Times New Roman"/>
                <w:sz w:val="24"/>
                <w:szCs w:val="24"/>
              </w:rPr>
              <w:t>- упражнять в умении производить анализ и синтез предложений по слова</w:t>
            </w:r>
          </w:p>
          <w:p w:rsidR="00AA0BE0" w:rsidRDefault="00AA0BE0" w:rsidP="0068611B">
            <w:pPr>
              <w:spacing w:after="0" w:line="240" w:lineRule="auto"/>
              <w:jc w:val="both"/>
              <w:rPr>
                <w:rFonts w:ascii="Times New Roman" w:hAnsi="Times New Roman"/>
                <w:sz w:val="24"/>
                <w:szCs w:val="24"/>
              </w:rPr>
            </w:pPr>
          </w:p>
          <w:p w:rsidR="00AA0BE0" w:rsidRDefault="00AA0BE0" w:rsidP="0068611B">
            <w:pPr>
              <w:spacing w:after="0" w:line="240" w:lineRule="auto"/>
              <w:jc w:val="both"/>
              <w:rPr>
                <w:rFonts w:ascii="Times New Roman" w:eastAsia="Batang" w:hAnsi="Times New Roman"/>
                <w:sz w:val="24"/>
                <w:szCs w:val="24"/>
                <w:lang w:eastAsia="ko-KR"/>
              </w:rPr>
            </w:pPr>
          </w:p>
          <w:p w:rsidR="00E831A1" w:rsidRPr="00C8244D" w:rsidRDefault="00E831A1" w:rsidP="0068611B">
            <w:pPr>
              <w:spacing w:after="0" w:line="240" w:lineRule="auto"/>
              <w:jc w:val="both"/>
              <w:rPr>
                <w:rFonts w:ascii="Times New Roman" w:eastAsia="Batang" w:hAnsi="Times New Roman"/>
                <w:sz w:val="24"/>
                <w:szCs w:val="24"/>
                <w:lang w:eastAsia="ko-KR"/>
              </w:rPr>
            </w:pPr>
          </w:p>
        </w:tc>
      </w:tr>
      <w:tr w:rsidR="00A54928" w:rsidRPr="00C8244D" w:rsidTr="0068611B">
        <w:tc>
          <w:tcPr>
            <w:tcW w:w="9606" w:type="dxa"/>
            <w:gridSpan w:val="2"/>
            <w:shd w:val="clear" w:color="auto" w:fill="auto"/>
          </w:tcPr>
          <w:p w:rsidR="00A54928" w:rsidRPr="00C8244D" w:rsidRDefault="00A54928" w:rsidP="0068611B">
            <w:pPr>
              <w:spacing w:after="0" w:line="360" w:lineRule="auto"/>
              <w:ind w:firstLine="567"/>
              <w:jc w:val="center"/>
              <w:rPr>
                <w:rFonts w:ascii="Times New Roman" w:eastAsia="Batang" w:hAnsi="Times New Roman"/>
                <w:sz w:val="24"/>
                <w:szCs w:val="24"/>
                <w:lang w:eastAsia="ko-KR"/>
              </w:rPr>
            </w:pPr>
            <w:r w:rsidRPr="00C8244D">
              <w:rPr>
                <w:rFonts w:ascii="Times New Roman" w:eastAsia="Times New Roman" w:hAnsi="Times New Roman"/>
                <w:b/>
                <w:sz w:val="24"/>
                <w:szCs w:val="24"/>
                <w:lang w:val="x-none" w:eastAsia="x-none"/>
              </w:rPr>
              <w:lastRenderedPageBreak/>
              <w:t>Художественно-эстетическое развитие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sz w:val="24"/>
                <w:szCs w:val="24"/>
                <w:lang w:val="x-none" w:eastAsia="x-none"/>
              </w:rPr>
            </w:pPr>
            <w:r w:rsidRPr="00C8244D">
              <w:rPr>
                <w:rFonts w:ascii="Times New Roman" w:eastAsia="Times New Roman" w:hAnsi="Times New Roman"/>
                <w:b/>
                <w:i/>
                <w:sz w:val="24"/>
                <w:szCs w:val="24"/>
                <w:lang w:val="x-none" w:eastAsia="x-none"/>
              </w:rPr>
              <w:t xml:space="preserve">Развитие </w:t>
            </w:r>
            <w:r w:rsidRPr="00C8244D">
              <w:rPr>
                <w:rFonts w:ascii="Times New Roman" w:eastAsia="Times New Roman" w:hAnsi="Times New Roman"/>
                <w:b/>
                <w:i/>
                <w:sz w:val="24"/>
                <w:szCs w:val="24"/>
                <w:lang w:eastAsia="x-none"/>
              </w:rPr>
              <w:t xml:space="preserve">предпосылок </w:t>
            </w:r>
            <w:r w:rsidRPr="00C8244D">
              <w:rPr>
                <w:rFonts w:ascii="Times New Roman" w:eastAsia="Times New Roman" w:hAnsi="Times New Roman"/>
                <w:b/>
                <w:i/>
                <w:sz w:val="24"/>
                <w:szCs w:val="24"/>
                <w:lang w:val="x-none" w:eastAsia="x-none"/>
              </w:rPr>
              <w:t>ценностно</w:t>
            </w:r>
            <w:r w:rsidRPr="00C8244D">
              <w:rPr>
                <w:rFonts w:ascii="Times New Roman" w:eastAsia="Times New Roman" w:hAnsi="Times New Roman"/>
                <w:b/>
                <w:i/>
                <w:sz w:val="24"/>
                <w:szCs w:val="24"/>
                <w:lang w:eastAsia="x-none"/>
              </w:rPr>
              <w:t xml:space="preserve">-смыслового </w:t>
            </w:r>
            <w:r w:rsidRPr="00C8244D">
              <w:rPr>
                <w:rFonts w:ascii="Times New Roman" w:eastAsia="Times New Roman" w:hAnsi="Times New Roman"/>
                <w:b/>
                <w:i/>
                <w:sz w:val="24"/>
                <w:szCs w:val="24"/>
                <w:lang w:val="x-none" w:eastAsia="x-none"/>
              </w:rPr>
              <w:t xml:space="preserve">восприятия </w:t>
            </w:r>
            <w:r w:rsidRPr="00C8244D">
              <w:rPr>
                <w:rFonts w:ascii="Times New Roman" w:eastAsia="Times New Roman" w:hAnsi="Times New Roman"/>
                <w:b/>
                <w:i/>
                <w:sz w:val="24"/>
                <w:szCs w:val="24"/>
                <w:lang w:eastAsia="x-none"/>
              </w:rPr>
              <w:t xml:space="preserve">и понимания </w:t>
            </w:r>
            <w:r w:rsidRPr="00C8244D">
              <w:rPr>
                <w:rFonts w:ascii="Times New Roman" w:eastAsia="Times New Roman" w:hAnsi="Times New Roman"/>
                <w:b/>
                <w:i/>
                <w:sz w:val="24"/>
                <w:szCs w:val="24"/>
                <w:lang w:val="x-none" w:eastAsia="x-none"/>
              </w:rPr>
              <w:t>произведений искусства (словесного, музыкального, изобразительного)</w:t>
            </w:r>
            <w:r w:rsidRPr="00C8244D">
              <w:rPr>
                <w:rFonts w:ascii="Times New Roman" w:eastAsia="Times New Roman" w:hAnsi="Times New Roman"/>
                <w:b/>
                <w:i/>
                <w:sz w:val="24"/>
                <w:szCs w:val="24"/>
                <w:lang w:eastAsia="x-none"/>
              </w:rPr>
              <w:t xml:space="preserve"> и</w:t>
            </w:r>
            <w:r w:rsidRPr="00C8244D">
              <w:rPr>
                <w:rFonts w:ascii="Times New Roman" w:eastAsia="Times New Roman" w:hAnsi="Times New Roman"/>
                <w:b/>
                <w:i/>
                <w:sz w:val="24"/>
                <w:szCs w:val="24"/>
                <w:lang w:val="x-none" w:eastAsia="x-none"/>
              </w:rPr>
              <w:t xml:space="preserve"> мира природы</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x-none"/>
              </w:rPr>
              <w:t xml:space="preserve">- содействовать накоплению детьми опыта восприятия высокохудожественных произведений искусства;  </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воспитывать у детей уважение к искусству как ценному общественно признанному делу;</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i/>
                <w:sz w:val="24"/>
                <w:szCs w:val="24"/>
                <w:lang w:eastAsia="x-none"/>
              </w:rPr>
              <w:t xml:space="preserve">- </w:t>
            </w:r>
            <w:r w:rsidRPr="00C8244D">
              <w:rPr>
                <w:rFonts w:ascii="Times New Roman" w:eastAsia="Times New Roman" w:hAnsi="Times New Roman"/>
                <w:sz w:val="24"/>
                <w:szCs w:val="24"/>
                <w:lang w:eastAsia="x-none"/>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val="x-none" w:eastAsia="x-none"/>
              </w:rPr>
            </w:pPr>
            <w:r w:rsidRPr="00C8244D">
              <w:rPr>
                <w:rFonts w:ascii="Times New Roman" w:eastAsia="Times New Roman" w:hAnsi="Times New Roman"/>
                <w:b/>
                <w:i/>
                <w:sz w:val="24"/>
                <w:szCs w:val="24"/>
                <w:lang w:eastAsia="x-none"/>
              </w:rPr>
              <w:t>С</w:t>
            </w:r>
            <w:r w:rsidRPr="00C8244D">
              <w:rPr>
                <w:rFonts w:ascii="Times New Roman" w:eastAsia="Times New Roman" w:hAnsi="Times New Roman"/>
                <w:b/>
                <w:i/>
                <w:sz w:val="24"/>
                <w:szCs w:val="24"/>
                <w:lang w:val="x-none" w:eastAsia="x-none"/>
              </w:rPr>
              <w:t>тановление эстетического отношения к окружающему миру</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вызывать интерес к произведениям искусства, предметному миру и природе; </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вырабатывать потребность в постоянном общении с произведениями искусства;</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i/>
                <w:sz w:val="24"/>
                <w:szCs w:val="24"/>
                <w:lang w:eastAsia="x-none"/>
              </w:rPr>
              <w:t>-</w:t>
            </w:r>
            <w:r w:rsidRPr="00C8244D">
              <w:rPr>
                <w:rFonts w:ascii="Times New Roman" w:eastAsia="Times New Roman" w:hAnsi="Times New Roman"/>
                <w:sz w:val="24"/>
                <w:szCs w:val="24"/>
                <w:lang w:eastAsia="ru-RU"/>
              </w:rPr>
              <w:t xml:space="preserve"> развивать представление о разнообразии цветов и оттенков, звуков, красоты, пластики движений, выразительности слова;</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развивать воображение, образное мышление, эстетический вкус при восприятии произведений искусства и природы.</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val="x-none" w:eastAsia="x-none"/>
              </w:rPr>
            </w:pPr>
            <w:r w:rsidRPr="00C8244D">
              <w:rPr>
                <w:rFonts w:ascii="Times New Roman" w:eastAsia="Times New Roman" w:hAnsi="Times New Roman"/>
                <w:b/>
                <w:i/>
                <w:sz w:val="24"/>
                <w:szCs w:val="24"/>
                <w:lang w:eastAsia="x-none"/>
              </w:rPr>
              <w:t>Ф</w:t>
            </w:r>
            <w:r w:rsidRPr="00C8244D">
              <w:rPr>
                <w:rFonts w:ascii="Times New Roman" w:eastAsia="Times New Roman" w:hAnsi="Times New Roman"/>
                <w:b/>
                <w:i/>
                <w:sz w:val="24"/>
                <w:szCs w:val="24"/>
                <w:lang w:val="x-none" w:eastAsia="x-none"/>
              </w:rPr>
              <w:t>ормирование элементарных представлений о видах искусства</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Style w:val="ab"/>
                <w:rFonts w:ascii="Times New Roman" w:hAnsi="Times New Roman"/>
                <w:b w:val="0"/>
                <w:sz w:val="24"/>
                <w:szCs w:val="24"/>
              </w:rPr>
            </w:pPr>
            <w:r w:rsidRPr="00C8244D">
              <w:rPr>
                <w:rFonts w:ascii="Times New Roman" w:eastAsia="Times New Roman" w:hAnsi="Times New Roman"/>
                <w:sz w:val="24"/>
                <w:szCs w:val="24"/>
                <w:lang w:eastAsia="x-none"/>
              </w:rPr>
              <w:t xml:space="preserve">- формировать элементарные представления о видах искусства: </w:t>
            </w:r>
            <w:r w:rsidRPr="00C8244D">
              <w:rPr>
                <w:rStyle w:val="ab"/>
                <w:rFonts w:ascii="Times New Roman" w:hAnsi="Times New Roman"/>
                <w:b w:val="0"/>
                <w:sz w:val="24"/>
                <w:szCs w:val="24"/>
              </w:rPr>
              <w:t>архитектуре,</w:t>
            </w:r>
            <w:r w:rsidRPr="00C8244D">
              <w:rPr>
                <w:rFonts w:ascii="Times New Roman" w:hAnsi="Times New Roman"/>
                <w:b/>
                <w:sz w:val="24"/>
                <w:szCs w:val="24"/>
              </w:rPr>
              <w:t xml:space="preserve"> </w:t>
            </w:r>
            <w:r w:rsidRPr="00C8244D">
              <w:rPr>
                <w:rStyle w:val="ab"/>
                <w:rFonts w:ascii="Times New Roman" w:hAnsi="Times New Roman"/>
                <w:b w:val="0"/>
                <w:sz w:val="24"/>
                <w:szCs w:val="24"/>
              </w:rPr>
              <w:t>изобразительном искусстве</w:t>
            </w:r>
            <w:r w:rsidRPr="00C8244D">
              <w:rPr>
                <w:rFonts w:ascii="Times New Roman" w:hAnsi="Times New Roman"/>
                <w:b/>
                <w:sz w:val="24"/>
                <w:szCs w:val="24"/>
              </w:rPr>
              <w:t xml:space="preserve"> (</w:t>
            </w:r>
            <w:r w:rsidRPr="00C8244D">
              <w:rPr>
                <w:rStyle w:val="ab"/>
                <w:rFonts w:ascii="Times New Roman" w:hAnsi="Times New Roman"/>
                <w:b w:val="0"/>
                <w:sz w:val="24"/>
                <w:szCs w:val="24"/>
              </w:rPr>
              <w:t>графика</w:t>
            </w:r>
            <w:r w:rsidRPr="00C8244D">
              <w:rPr>
                <w:rFonts w:ascii="Times New Roman" w:hAnsi="Times New Roman"/>
                <w:b/>
                <w:sz w:val="24"/>
                <w:szCs w:val="24"/>
              </w:rPr>
              <w:t xml:space="preserve"> </w:t>
            </w:r>
            <w:r w:rsidRPr="00C8244D">
              <w:rPr>
                <w:rStyle w:val="ab"/>
                <w:rFonts w:ascii="Times New Roman" w:hAnsi="Times New Roman"/>
                <w:b w:val="0"/>
                <w:sz w:val="24"/>
                <w:szCs w:val="24"/>
              </w:rPr>
              <w:t>живопись</w:t>
            </w:r>
            <w:r w:rsidRPr="00C8244D">
              <w:rPr>
                <w:rFonts w:ascii="Times New Roman" w:hAnsi="Times New Roman"/>
                <w:b/>
                <w:sz w:val="24"/>
                <w:szCs w:val="24"/>
              </w:rPr>
              <w:t xml:space="preserve"> </w:t>
            </w:r>
            <w:r w:rsidRPr="00C8244D">
              <w:rPr>
                <w:rStyle w:val="ab"/>
                <w:rFonts w:ascii="Times New Roman" w:hAnsi="Times New Roman"/>
                <w:b w:val="0"/>
                <w:sz w:val="24"/>
                <w:szCs w:val="24"/>
              </w:rPr>
              <w:t>скульптура), декоративно-прикладном искусстве,</w:t>
            </w:r>
            <w:r w:rsidRPr="00C8244D">
              <w:rPr>
                <w:rFonts w:ascii="Times New Roman" w:hAnsi="Times New Roman"/>
                <w:b/>
                <w:sz w:val="24"/>
                <w:szCs w:val="24"/>
              </w:rPr>
              <w:t xml:space="preserve"> </w:t>
            </w:r>
            <w:r w:rsidRPr="00C8244D">
              <w:rPr>
                <w:rFonts w:ascii="Times New Roman" w:hAnsi="Times New Roman"/>
                <w:sz w:val="24"/>
                <w:szCs w:val="24"/>
              </w:rPr>
              <w:t>литературе (</w:t>
            </w:r>
            <w:r w:rsidRPr="00C8244D">
              <w:rPr>
                <w:rStyle w:val="ac"/>
                <w:rFonts w:ascii="Times New Roman" w:hAnsi="Times New Roman"/>
                <w:i w:val="0"/>
                <w:sz w:val="24"/>
                <w:szCs w:val="24"/>
              </w:rPr>
              <w:t>лирика,</w:t>
            </w:r>
            <w:r w:rsidRPr="00C8244D">
              <w:rPr>
                <w:rFonts w:ascii="Times New Roman" w:hAnsi="Times New Roman"/>
                <w:i/>
                <w:sz w:val="24"/>
                <w:szCs w:val="24"/>
              </w:rPr>
              <w:t xml:space="preserve"> </w:t>
            </w:r>
            <w:r w:rsidRPr="00C8244D">
              <w:rPr>
                <w:rStyle w:val="ac"/>
                <w:rFonts w:ascii="Times New Roman" w:hAnsi="Times New Roman"/>
                <w:i w:val="0"/>
                <w:sz w:val="24"/>
                <w:szCs w:val="24"/>
              </w:rPr>
              <w:t xml:space="preserve">рассказ), фольклоре </w:t>
            </w:r>
            <w:r w:rsidRPr="00813BEC">
              <w:rPr>
                <w:rStyle w:val="ac"/>
                <w:rFonts w:ascii="Times New Roman" w:hAnsi="Times New Roman"/>
                <w:i w:val="0"/>
                <w:sz w:val="24"/>
                <w:szCs w:val="24"/>
              </w:rPr>
              <w:t>(</w:t>
            </w:r>
            <w:hyperlink r:id="rId9" w:tooltip="Сказка" w:history="1">
              <w:r w:rsidRPr="00813BEC">
                <w:rPr>
                  <w:rStyle w:val="ad"/>
                  <w:rFonts w:ascii="Times New Roman" w:hAnsi="Times New Roman"/>
                  <w:color w:val="auto"/>
                  <w:sz w:val="24"/>
                  <w:szCs w:val="24"/>
                  <w:u w:val="none"/>
                </w:rPr>
                <w:t>сказки</w:t>
              </w:r>
            </w:hyperlink>
            <w:r w:rsidRPr="00C8244D">
              <w:rPr>
                <w:rFonts w:ascii="Times New Roman" w:hAnsi="Times New Roman"/>
                <w:sz w:val="24"/>
                <w:szCs w:val="24"/>
              </w:rPr>
              <w:t>, потешки и др.),</w:t>
            </w:r>
            <w:r w:rsidRPr="00C8244D">
              <w:rPr>
                <w:rStyle w:val="ac"/>
                <w:rFonts w:ascii="Times New Roman" w:hAnsi="Times New Roman"/>
                <w:sz w:val="24"/>
                <w:szCs w:val="24"/>
              </w:rPr>
              <w:t xml:space="preserve"> </w:t>
            </w:r>
            <w:r w:rsidRPr="00C8244D">
              <w:rPr>
                <w:rStyle w:val="ac"/>
                <w:rFonts w:ascii="Times New Roman" w:hAnsi="Times New Roman"/>
                <w:i w:val="0"/>
                <w:sz w:val="24"/>
                <w:szCs w:val="24"/>
              </w:rPr>
              <w:t>музыкальном искусстве (</w:t>
            </w:r>
            <w:r w:rsidRPr="00C8244D">
              <w:rPr>
                <w:rFonts w:ascii="Times New Roman" w:hAnsi="Times New Roman"/>
                <w:sz w:val="24"/>
                <w:szCs w:val="24"/>
              </w:rPr>
              <w:t>песня, танец, марш)</w:t>
            </w:r>
            <w:r w:rsidRPr="00C8244D">
              <w:rPr>
                <w:rFonts w:ascii="Times New Roman" w:hAnsi="Times New Roman"/>
                <w:b/>
                <w:sz w:val="24"/>
                <w:szCs w:val="24"/>
              </w:rPr>
              <w:t xml:space="preserve"> </w:t>
            </w:r>
            <w:r w:rsidRPr="00C8244D">
              <w:rPr>
                <w:rStyle w:val="ab"/>
                <w:rFonts w:ascii="Times New Roman" w:hAnsi="Times New Roman"/>
                <w:b w:val="0"/>
                <w:sz w:val="24"/>
                <w:szCs w:val="24"/>
              </w:rPr>
              <w:t>театральном, фото - и киноискусстве, дизайне;</w:t>
            </w:r>
          </w:p>
          <w:p w:rsidR="00A54928" w:rsidRPr="00243A72" w:rsidRDefault="00A54928" w:rsidP="0068611B">
            <w:pPr>
              <w:spacing w:after="0"/>
              <w:jc w:val="both"/>
              <w:rPr>
                <w:rStyle w:val="ab"/>
                <w:rFonts w:ascii="Times New Roman" w:hAnsi="Times New Roman"/>
                <w:b w:val="0"/>
                <w:sz w:val="24"/>
                <w:szCs w:val="24"/>
              </w:rPr>
            </w:pPr>
            <w:r w:rsidRPr="00C8244D">
              <w:rPr>
                <w:rStyle w:val="ab"/>
                <w:rFonts w:ascii="Times New Roman" w:hAnsi="Times New Roman"/>
                <w:b w:val="0"/>
                <w:sz w:val="24"/>
                <w:szCs w:val="24"/>
              </w:rPr>
              <w:t xml:space="preserve">- знакомить детей с национальными фольклорными произведениями, произведениями писателей-носителей </w:t>
            </w:r>
            <w:r w:rsidRPr="00243A72">
              <w:rPr>
                <w:rStyle w:val="ab"/>
                <w:rFonts w:ascii="Times New Roman" w:hAnsi="Times New Roman"/>
                <w:b w:val="0"/>
                <w:sz w:val="24"/>
                <w:szCs w:val="24"/>
              </w:rPr>
              <w:t>национального языка или писателей – жителей конкретного региона;</w:t>
            </w:r>
          </w:p>
          <w:p w:rsidR="00A54928" w:rsidRPr="00C8244D" w:rsidRDefault="00A54928" w:rsidP="0068611B">
            <w:pPr>
              <w:spacing w:after="0"/>
              <w:jc w:val="both"/>
              <w:rPr>
                <w:rFonts w:ascii="Times New Roman" w:eastAsia="Batang" w:hAnsi="Times New Roman"/>
                <w:sz w:val="24"/>
                <w:szCs w:val="24"/>
                <w:lang w:eastAsia="ko-KR"/>
              </w:rPr>
            </w:pPr>
            <w:r w:rsidRPr="00243A72">
              <w:rPr>
                <w:rFonts w:ascii="Times New Roman" w:eastAsia="Times New Roman" w:hAnsi="Times New Roman"/>
                <w:sz w:val="24"/>
                <w:szCs w:val="24"/>
                <w:lang w:eastAsia="x-none"/>
              </w:rPr>
              <w:t>- развивать способность наслаждаться многообразием форм, красок, звуков, красотой движений,</w:t>
            </w:r>
            <w:r w:rsidRPr="00243A72">
              <w:rPr>
                <w:rFonts w:ascii="Times New Roman" w:eastAsia="Times New Roman" w:hAnsi="Times New Roman"/>
                <w:sz w:val="24"/>
                <w:szCs w:val="24"/>
                <w:lang w:eastAsia="ru-RU"/>
              </w:rPr>
              <w:t xml:space="preserve"> образностью и богатством русского, татарского, родного языка</w:t>
            </w:r>
            <w:r w:rsidRPr="00C8244D">
              <w:rPr>
                <w:rFonts w:ascii="Times New Roman" w:eastAsia="Times New Roman" w:hAnsi="Times New Roman"/>
                <w:sz w:val="24"/>
                <w:szCs w:val="24"/>
                <w:lang w:eastAsia="ru-RU"/>
              </w:rPr>
              <w:t>.</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С</w:t>
            </w:r>
            <w:r w:rsidRPr="00C8244D">
              <w:rPr>
                <w:rFonts w:ascii="Times New Roman" w:eastAsia="Times New Roman" w:hAnsi="Times New Roman"/>
                <w:b/>
                <w:i/>
                <w:sz w:val="24"/>
                <w:szCs w:val="24"/>
                <w:lang w:val="x-none" w:eastAsia="x-none"/>
              </w:rPr>
              <w:t>тимулирование сопереживания персонажам художественных произведений</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содействовать накоплению опыта восприятия произведений искусства и эмоциональной отзывчивости на них;</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развитие основ художественного вкуса;</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lastRenderedPageBreak/>
              <w:t>- побуждать высказывать свои предпочтения и давать эстетическую оценку произведениям искусства.</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sz w:val="24"/>
                <w:szCs w:val="24"/>
                <w:lang w:val="x-none" w:eastAsia="x-none"/>
              </w:rPr>
            </w:pPr>
            <w:r w:rsidRPr="00C8244D">
              <w:rPr>
                <w:rFonts w:ascii="Times New Roman" w:eastAsia="Times New Roman" w:hAnsi="Times New Roman"/>
                <w:b/>
                <w:i/>
                <w:sz w:val="24"/>
                <w:szCs w:val="24"/>
                <w:lang w:eastAsia="x-none"/>
              </w:rPr>
              <w:lastRenderedPageBreak/>
              <w:t>Р</w:t>
            </w:r>
            <w:r w:rsidRPr="00C8244D">
              <w:rPr>
                <w:rFonts w:ascii="Times New Roman" w:eastAsia="Times New Roman" w:hAnsi="Times New Roman"/>
                <w:b/>
                <w:i/>
                <w:sz w:val="24"/>
                <w:szCs w:val="24"/>
                <w:lang w:val="x-none" w:eastAsia="x-none"/>
              </w:rPr>
              <w:t>еализац</w:t>
            </w:r>
            <w:r w:rsidRPr="00C8244D">
              <w:rPr>
                <w:rFonts w:ascii="Times New Roman" w:eastAsia="Times New Roman" w:hAnsi="Times New Roman"/>
                <w:b/>
                <w:i/>
                <w:sz w:val="24"/>
                <w:szCs w:val="24"/>
                <w:lang w:eastAsia="x-none"/>
              </w:rPr>
              <w:t>ия</w:t>
            </w:r>
            <w:r w:rsidRPr="00C8244D">
              <w:rPr>
                <w:rFonts w:ascii="Times New Roman" w:eastAsia="Times New Roman" w:hAnsi="Times New Roman"/>
                <w:b/>
                <w:i/>
                <w:sz w:val="24"/>
                <w:szCs w:val="24"/>
                <w:lang w:val="x-none" w:eastAsia="x-none"/>
              </w:rPr>
              <w:t xml:space="preserve"> самостоятельной творческой деятельности детей (изобразительной, конструктивно-модельной, музыкальной, и др.)</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поддерживать стремление детей к творчеству;</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содействовать формированию у детей практических навыков в художественно-эстетических видах деятельности;  </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обогащать и расширять художественный опыт детей, поддерживать и направлять эмоционально-эстетическую трактовку образов;</w:t>
            </w:r>
          </w:p>
          <w:p w:rsidR="00A54928" w:rsidRPr="00C8244D" w:rsidRDefault="00A54928" w:rsidP="0068611B">
            <w:pPr>
              <w:autoSpaceDE w:val="0"/>
              <w:autoSpaceDN w:val="0"/>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развивать способность к импровизациям в различных видах искусства; </w:t>
            </w:r>
          </w:p>
          <w:p w:rsidR="00A54928" w:rsidRPr="00C8244D" w:rsidRDefault="00A54928" w:rsidP="0068611B">
            <w:pPr>
              <w:autoSpaceDE w:val="0"/>
              <w:autoSpaceDN w:val="0"/>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учить добиваться выразительной передачи образа через форму, строение, пропорции, детали, звуки, движения, жесты, мимику и др.</w:t>
            </w:r>
          </w:p>
        </w:tc>
      </w:tr>
      <w:tr w:rsidR="00A54928" w:rsidRPr="00C8244D" w:rsidTr="0068611B">
        <w:tc>
          <w:tcPr>
            <w:tcW w:w="9606" w:type="dxa"/>
            <w:gridSpan w:val="2"/>
            <w:shd w:val="clear" w:color="auto" w:fill="auto"/>
          </w:tcPr>
          <w:p w:rsidR="00A54928" w:rsidRPr="00C8244D" w:rsidRDefault="00A54928" w:rsidP="0068611B">
            <w:pPr>
              <w:spacing w:after="0" w:line="360" w:lineRule="auto"/>
              <w:ind w:firstLine="709"/>
              <w:jc w:val="center"/>
              <w:rPr>
                <w:rFonts w:ascii="Times New Roman" w:eastAsia="Batang" w:hAnsi="Times New Roman"/>
                <w:sz w:val="24"/>
                <w:szCs w:val="24"/>
                <w:lang w:eastAsia="ko-KR"/>
              </w:rPr>
            </w:pPr>
            <w:r w:rsidRPr="00C8244D">
              <w:rPr>
                <w:rFonts w:ascii="Times New Roman" w:eastAsia="Times New Roman" w:hAnsi="Times New Roman"/>
                <w:b/>
                <w:sz w:val="24"/>
                <w:szCs w:val="24"/>
                <w:lang w:val="x-none" w:eastAsia="x-none"/>
              </w:rPr>
              <w:t>Физическое развитие</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sz w:val="24"/>
                <w:szCs w:val="24"/>
                <w:lang w:eastAsia="x-none"/>
              </w:rPr>
            </w:pPr>
            <w:r w:rsidRPr="00C8244D">
              <w:rPr>
                <w:rFonts w:ascii="Times New Roman" w:eastAsia="Times New Roman" w:hAnsi="Times New Roman"/>
                <w:b/>
                <w:i/>
                <w:sz w:val="24"/>
                <w:szCs w:val="24"/>
                <w:lang w:eastAsia="x-none"/>
              </w:rPr>
              <w:t>П</w:t>
            </w:r>
            <w:r w:rsidRPr="00C8244D">
              <w:rPr>
                <w:rFonts w:ascii="Times New Roman" w:eastAsia="Times New Roman" w:hAnsi="Times New Roman"/>
                <w:b/>
                <w:i/>
                <w:sz w:val="24"/>
                <w:szCs w:val="24"/>
                <w:lang w:val="x-none" w:eastAsia="x-none"/>
              </w:rPr>
              <w:t xml:space="preserve">приобретение опыта в следующих видах </w:t>
            </w:r>
            <w:r w:rsidRPr="00C8244D">
              <w:rPr>
                <w:rFonts w:ascii="Times New Roman" w:eastAsia="Times New Roman" w:hAnsi="Times New Roman"/>
                <w:b/>
                <w:i/>
                <w:sz w:val="24"/>
                <w:szCs w:val="24"/>
                <w:lang w:eastAsia="x-none"/>
              </w:rPr>
              <w:t>поведения детей</w:t>
            </w:r>
            <w:r w:rsidRPr="00C8244D">
              <w:rPr>
                <w:rFonts w:ascii="Times New Roman" w:eastAsia="Times New Roman" w:hAnsi="Times New Roman"/>
                <w:b/>
                <w:i/>
                <w:sz w:val="24"/>
                <w:szCs w:val="24"/>
                <w:lang w:val="x-none" w:eastAsia="x-none"/>
              </w:rPr>
              <w:t>: двигательно</w:t>
            </w:r>
            <w:r w:rsidRPr="00C8244D">
              <w:rPr>
                <w:rFonts w:ascii="Times New Roman" w:eastAsia="Times New Roman" w:hAnsi="Times New Roman"/>
                <w:b/>
                <w:i/>
                <w:sz w:val="24"/>
                <w:szCs w:val="24"/>
                <w:lang w:eastAsia="x-none"/>
              </w:rPr>
              <w:t>м</w:t>
            </w:r>
            <w:r w:rsidRPr="00C8244D">
              <w:rPr>
                <w:rFonts w:ascii="Times New Roman" w:eastAsia="Times New Roman" w:hAnsi="Times New Roman"/>
                <w:b/>
                <w:i/>
                <w:sz w:val="24"/>
                <w:szCs w:val="24"/>
                <w:lang w:val="x-none" w:eastAsia="x-none"/>
              </w:rPr>
              <w:t xml:space="preserve">, </w:t>
            </w:r>
            <w:r w:rsidR="00813BEC" w:rsidRPr="00C8244D">
              <w:rPr>
                <w:rFonts w:ascii="Times New Roman" w:eastAsia="Times New Roman" w:hAnsi="Times New Roman"/>
                <w:b/>
                <w:i/>
                <w:sz w:val="24"/>
                <w:szCs w:val="24"/>
                <w:lang w:val="x-none" w:eastAsia="x-none"/>
              </w:rPr>
              <w:t>в том числе,</w:t>
            </w:r>
            <w:r w:rsidRPr="00C8244D">
              <w:rPr>
                <w:rFonts w:ascii="Times New Roman" w:eastAsia="Times New Roman" w:hAnsi="Times New Roman"/>
                <w:b/>
                <w:i/>
                <w:sz w:val="24"/>
                <w:szCs w:val="24"/>
                <w:lang w:val="x-none" w:eastAsia="x-none"/>
              </w:rPr>
              <w:t xml:space="preserve"> связанно</w:t>
            </w:r>
            <w:r w:rsidRPr="00C8244D">
              <w:rPr>
                <w:rFonts w:ascii="Times New Roman" w:eastAsia="Times New Roman" w:hAnsi="Times New Roman"/>
                <w:b/>
                <w:i/>
                <w:sz w:val="24"/>
                <w:szCs w:val="24"/>
                <w:lang w:eastAsia="x-none"/>
              </w:rPr>
              <w:t>м</w:t>
            </w:r>
            <w:r w:rsidRPr="00C8244D">
              <w:rPr>
                <w:rFonts w:ascii="Times New Roman" w:eastAsia="Times New Roman" w:hAnsi="Times New Roman"/>
                <w:b/>
                <w:i/>
                <w:sz w:val="24"/>
                <w:szCs w:val="24"/>
                <w:lang w:val="x-none" w:eastAsia="x-none"/>
              </w:rPr>
              <w:t xml:space="preserve">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r w:rsidRPr="00C8244D">
              <w:rPr>
                <w:rFonts w:ascii="Times New Roman" w:eastAsia="Times New Roman" w:hAnsi="Times New Roman"/>
                <w:b/>
                <w:sz w:val="24"/>
                <w:szCs w:val="24"/>
                <w:lang w:val="x-none" w:eastAsia="x-none"/>
              </w:rPr>
              <w:t xml:space="preserve"> </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удовлетворять потребность детей в движении;</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повышать устойчивость организма к воздействию различных неблагоприятных факторов;</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расширять у детей представления и знания о различных видах физических упражнений спортивного характера;</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целенаправленно развивать физические качества (скоростные, скоростно - силовые, силу, гибкость, ловкость и выносливость);</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развивать координацию движений, чувства равновесия, ориентировку в пространстве, скоростную реакцию, силу и гибкость;</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развивать у детей возможность самостоятельного выполнения детьми всех гигиенических процедур и навыков самообслуживания;</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x-none"/>
              </w:rPr>
              <w:t>- формировать у детей потребность в регулярных занятиях физической культуры.</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В</w:t>
            </w:r>
            <w:r w:rsidRPr="00C8244D">
              <w:rPr>
                <w:rFonts w:ascii="Times New Roman" w:eastAsia="Times New Roman" w:hAnsi="Times New Roman"/>
                <w:b/>
                <w:i/>
                <w:sz w:val="24"/>
                <w:szCs w:val="24"/>
                <w:lang w:val="x-none" w:eastAsia="x-none"/>
              </w:rPr>
              <w:t>выполнение основных движений (ходьба, бег, мягкие прыжки, повороты в обе стороны)</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Развивать основные движения во время игровой активности детей:</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Ходьба (скрестным шагом, выпадами, в приседе, спиной вперед; с закрытыми глазами (4 – </w:t>
            </w:r>
            <w:smartTag w:uri="urn:schemas-microsoft-com:office:smarttags" w:element="metricconverter">
              <w:smartTagPr>
                <w:attr w:name="ProductID" w:val="6 м"/>
              </w:smartTagPr>
              <w:r w:rsidRPr="00C8244D">
                <w:rPr>
                  <w:rFonts w:ascii="Times New Roman" w:eastAsia="Times New Roman" w:hAnsi="Times New Roman"/>
                  <w:sz w:val="24"/>
                  <w:szCs w:val="24"/>
                  <w:lang w:eastAsia="ru-RU"/>
                </w:rPr>
                <w:t>6 м</w:t>
              </w:r>
            </w:smartTag>
            <w:r w:rsidRPr="00C8244D">
              <w:rPr>
                <w:rFonts w:ascii="Times New Roman" w:eastAsia="Times New Roman" w:hAnsi="Times New Roman"/>
                <w:sz w:val="24"/>
                <w:szCs w:val="24"/>
                <w:lang w:eastAsia="ru-RU"/>
              </w:rPr>
              <w:t xml:space="preserve">); по узкой рейке гимнастической скамейки прямо и боком; в </w:t>
            </w:r>
            <w:r w:rsidRPr="00C8244D">
              <w:rPr>
                <w:rFonts w:ascii="Times New Roman" w:eastAsia="Times New Roman" w:hAnsi="Times New Roman"/>
                <w:sz w:val="24"/>
                <w:szCs w:val="24"/>
                <w:lang w:eastAsia="ru-RU"/>
              </w:rPr>
              <w:lastRenderedPageBreak/>
              <w:t xml:space="preserve">разных построениях; совершая различные движения руками). </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(многоскоки); через линии, веревку, невысокие предметы; вверх из глубоко приседа; боком с опорой руками на предмет; через длинную вращающуюся скакалку; через большой обруч, как через скакалку; прыжковые упражнения, сидя на больших гимнастических мячах (гимниках): повороты вокруг себя,  поочередный подъем ног, постановка стоп на мяч  и т.д.).</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xml:space="preserve">-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 через сетку; перекидывание набивных мячей весом </w:t>
            </w:r>
            <w:smartTag w:uri="urn:schemas-microsoft-com:office:smarttags" w:element="metricconverter">
              <w:smartTagPr>
                <w:attr w:name="ProductID" w:val="1 кг"/>
              </w:smartTagPr>
              <w:r w:rsidRPr="00C8244D">
                <w:rPr>
                  <w:rFonts w:ascii="Times New Roman" w:eastAsia="Times New Roman" w:hAnsi="Times New Roman"/>
                  <w:sz w:val="24"/>
                  <w:szCs w:val="24"/>
                  <w:lang w:eastAsia="ru-RU"/>
                </w:rPr>
                <w:t>1 кг</w:t>
              </w:r>
            </w:smartTag>
            <w:r w:rsidRPr="00C8244D">
              <w:rPr>
                <w:rFonts w:ascii="Times New Roman" w:eastAsia="Times New Roman" w:hAnsi="Times New Roman"/>
                <w:sz w:val="24"/>
                <w:szCs w:val="24"/>
                <w:lang w:eastAsia="ru-RU"/>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C8244D">
                <w:rPr>
                  <w:rFonts w:ascii="Times New Roman" w:eastAsia="Times New Roman" w:hAnsi="Times New Roman"/>
                  <w:sz w:val="24"/>
                  <w:szCs w:val="24"/>
                  <w:lang w:eastAsia="ru-RU"/>
                </w:rPr>
                <w:t>5 м</w:t>
              </w:r>
            </w:smartTag>
            <w:r w:rsidRPr="00C8244D">
              <w:rPr>
                <w:rFonts w:ascii="Times New Roman" w:eastAsia="Times New Roman" w:hAnsi="Times New Roman"/>
                <w:sz w:val="24"/>
                <w:szCs w:val="24"/>
                <w:lang w:eastAsia="ru-RU"/>
              </w:rPr>
              <w:t xml:space="preserve">, в движущуюся цель, вдаль метание вдаль ведущей рукой на 5 – </w:t>
            </w:r>
            <w:smartTag w:uri="urn:schemas-microsoft-com:office:smarttags" w:element="metricconverter">
              <w:smartTagPr>
                <w:attr w:name="ProductID" w:val="8 м"/>
              </w:smartTagPr>
              <w:r w:rsidRPr="00C8244D">
                <w:rPr>
                  <w:rFonts w:ascii="Times New Roman" w:eastAsia="Times New Roman" w:hAnsi="Times New Roman"/>
                  <w:sz w:val="24"/>
                  <w:szCs w:val="24"/>
                  <w:lang w:eastAsia="ru-RU"/>
                </w:rPr>
                <w:t>8 м</w:t>
              </w:r>
            </w:smartTag>
            <w:r w:rsidRPr="00C8244D">
              <w:rPr>
                <w:rFonts w:ascii="Times New Roman" w:eastAsia="Times New Roman" w:hAnsi="Times New Roman"/>
                <w:sz w:val="24"/>
                <w:szCs w:val="24"/>
                <w:lang w:eastAsia="ru-RU"/>
              </w:rPr>
              <w:t>.</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t>-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w:t>
            </w:r>
            <w:r w:rsidR="00813BEC">
              <w:rPr>
                <w:rFonts w:ascii="Times New Roman" w:eastAsia="Times New Roman" w:hAnsi="Times New Roman"/>
                <w:sz w:val="24"/>
                <w:szCs w:val="24"/>
                <w:lang w:eastAsia="ru-RU"/>
              </w:rPr>
              <w:t xml:space="preserve"> лазание по веревочной лестнице</w:t>
            </w:r>
            <w:r w:rsidRPr="00C8244D">
              <w:rPr>
                <w:rFonts w:ascii="Times New Roman" w:eastAsia="Times New Roman" w:hAnsi="Times New Roman"/>
                <w:sz w:val="24"/>
                <w:szCs w:val="24"/>
                <w:lang w:eastAsia="ru-RU"/>
              </w:rPr>
              <w:t>).</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bCs/>
                <w:sz w:val="24"/>
                <w:szCs w:val="24"/>
                <w:lang w:eastAsia="ru-RU"/>
              </w:rPr>
              <w:t xml:space="preserve">-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C8244D">
                <w:rPr>
                  <w:rFonts w:ascii="Times New Roman" w:eastAsia="Times New Roman" w:hAnsi="Times New Roman"/>
                  <w:bCs/>
                  <w:sz w:val="24"/>
                  <w:szCs w:val="24"/>
                  <w:lang w:eastAsia="ru-RU"/>
                </w:rPr>
                <w:t>10 м</w:t>
              </w:r>
            </w:smartTag>
            <w:r w:rsidRPr="00C8244D">
              <w:rPr>
                <w:rFonts w:ascii="Times New Roman" w:eastAsia="Times New Roman" w:hAnsi="Times New Roman"/>
                <w:bCs/>
                <w:sz w:val="24"/>
                <w:szCs w:val="24"/>
                <w:lang w:eastAsia="ru-RU"/>
              </w:rPr>
              <w:t>).</w:t>
            </w:r>
          </w:p>
          <w:p w:rsidR="00A54928" w:rsidRPr="00C8244D" w:rsidRDefault="00A54928" w:rsidP="0068611B">
            <w:pPr>
              <w:spacing w:after="0"/>
              <w:jc w:val="both"/>
              <w:rPr>
                <w:rFonts w:ascii="Times New Roman" w:eastAsia="Times New Roman" w:hAnsi="Times New Roman"/>
                <w:bCs/>
                <w:sz w:val="24"/>
                <w:szCs w:val="24"/>
                <w:lang w:eastAsia="ru-RU"/>
              </w:rPr>
            </w:pPr>
            <w:r w:rsidRPr="00C8244D">
              <w:rPr>
                <w:rFonts w:ascii="Times New Roman" w:eastAsia="Times New Roman" w:hAnsi="Times New Roman"/>
                <w:bCs/>
                <w:sz w:val="24"/>
                <w:szCs w:val="24"/>
                <w:lang w:eastAsia="ru-RU"/>
              </w:rPr>
              <w:lastRenderedPageBreak/>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bCs/>
                <w:sz w:val="24"/>
                <w:szCs w:val="24"/>
                <w:lang w:eastAsia="ru-RU"/>
              </w:rPr>
              <w:t>- Упражнения для мышц туловища</w:t>
            </w:r>
            <w:r w:rsidRPr="00C8244D">
              <w:rPr>
                <w:rFonts w:ascii="Times New Roman" w:eastAsia="Times New Roman" w:hAnsi="Times New Roman"/>
                <w:b/>
                <w:bCs/>
                <w:sz w:val="24"/>
                <w:szCs w:val="24"/>
                <w:lang w:eastAsia="ru-RU"/>
              </w:rPr>
              <w:t xml:space="preserve"> (</w:t>
            </w:r>
            <w:r w:rsidRPr="00C8244D">
              <w:rPr>
                <w:rFonts w:ascii="Times New Roman" w:eastAsia="Times New Roman" w:hAnsi="Times New Roman"/>
                <w:sz w:val="24"/>
                <w:szCs w:val="24"/>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 лежа на животе прогибаться, приподнимая плечи над полом и разводя руки в стороны).</w:t>
            </w:r>
          </w:p>
          <w:p w:rsidR="00A54928" w:rsidRPr="00C8244D" w:rsidRDefault="00A54928" w:rsidP="0068611B">
            <w:pPr>
              <w:spacing w:after="0"/>
              <w:jc w:val="both"/>
              <w:rPr>
                <w:rFonts w:ascii="Times New Roman" w:eastAsia="Times New Roman" w:hAnsi="Times New Roman"/>
                <w:b/>
                <w:bCs/>
                <w:sz w:val="24"/>
                <w:szCs w:val="24"/>
                <w:lang w:eastAsia="ru-RU"/>
              </w:rPr>
            </w:pPr>
            <w:r w:rsidRPr="00C8244D">
              <w:rPr>
                <w:rFonts w:ascii="Times New Roman" w:eastAsia="Times New Roman" w:hAnsi="Times New Roman"/>
                <w:bCs/>
                <w:sz w:val="24"/>
                <w:szCs w:val="24"/>
                <w:lang w:eastAsia="ru-RU"/>
              </w:rPr>
              <w:t xml:space="preserve">- Упражнения для мышц </w:t>
            </w:r>
            <w:r w:rsidRPr="00C8244D">
              <w:rPr>
                <w:rFonts w:ascii="Times New Roman" w:eastAsia="Times New Roman" w:hAnsi="Times New Roman"/>
                <w:sz w:val="24"/>
                <w:szCs w:val="24"/>
                <w:lang w:eastAsia="ru-RU"/>
              </w:rPr>
              <w:t xml:space="preserve">брюшного </w:t>
            </w:r>
            <w:r w:rsidRPr="00C8244D">
              <w:rPr>
                <w:rFonts w:ascii="Times New Roman" w:eastAsia="Times New Roman" w:hAnsi="Times New Roman"/>
                <w:bCs/>
                <w:sz w:val="24"/>
                <w:szCs w:val="24"/>
                <w:lang w:eastAsia="ru-RU"/>
              </w:rPr>
              <w:t xml:space="preserve">пресса и ног (выставлять ногу вперед на носок скрестно; на носок-на пятку с притопами; </w:t>
            </w:r>
            <w:r w:rsidRPr="00C8244D">
              <w:rPr>
                <w:rFonts w:ascii="Times New Roman" w:eastAsia="Times New Roman" w:hAnsi="Times New Roman"/>
                <w:sz w:val="24"/>
                <w:szCs w:val="24"/>
                <w:lang w:eastAsia="ru-RU"/>
              </w:rPr>
              <w:t xml:space="preserve">переступать на месте, не отрывая носки ног от пола; </w:t>
            </w:r>
            <w:r w:rsidRPr="00C8244D">
              <w:rPr>
                <w:rFonts w:ascii="Times New Roman" w:eastAsia="Times New Roman" w:hAnsi="Times New Roman"/>
                <w:bCs/>
                <w:sz w:val="24"/>
                <w:szCs w:val="24"/>
                <w:lang w:eastAsia="ru-RU"/>
              </w:rPr>
              <w:t xml:space="preserve"> выполнять мах прямой ногой вперед, стараясь достать носком выпрямленной ноги ладони вытянутых рук; мах в сторону;</w:t>
            </w:r>
            <w:r w:rsidRPr="00C8244D">
              <w:rPr>
                <w:rFonts w:ascii="Times New Roman" w:eastAsia="Times New Roman" w:hAnsi="Times New Roman"/>
                <w:sz w:val="24"/>
                <w:szCs w:val="24"/>
                <w:lang w:eastAsia="ru-RU"/>
              </w:rPr>
              <w:t xml:space="preserve"> </w:t>
            </w:r>
            <w:r w:rsidRPr="00C8244D">
              <w:rPr>
                <w:rFonts w:ascii="Times New Roman" w:eastAsia="Times New Roman" w:hAnsi="Times New Roman"/>
                <w:bCs/>
                <w:sz w:val="24"/>
                <w:szCs w:val="24"/>
                <w:lang w:eastAsia="ru-RU"/>
              </w:rPr>
              <w:t>приседать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b/>
                <w:i/>
                <w:sz w:val="24"/>
                <w:szCs w:val="24"/>
                <w:lang w:eastAsia="x-none"/>
              </w:rPr>
              <w:lastRenderedPageBreak/>
              <w:t>Ф</w:t>
            </w:r>
            <w:r w:rsidRPr="00C8244D">
              <w:rPr>
                <w:rFonts w:ascii="Times New Roman" w:eastAsia="Times New Roman" w:hAnsi="Times New Roman"/>
                <w:b/>
                <w:i/>
                <w:sz w:val="24"/>
                <w:szCs w:val="24"/>
                <w:lang w:val="x-none" w:eastAsia="x-none"/>
              </w:rPr>
              <w:t xml:space="preserve">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x-none"/>
              </w:rPr>
            </w:pPr>
            <w:r w:rsidRPr="00C8244D">
              <w:rPr>
                <w:rFonts w:ascii="Times New Roman" w:eastAsia="Times New Roman" w:hAnsi="Times New Roman"/>
                <w:sz w:val="24"/>
                <w:szCs w:val="24"/>
                <w:lang w:eastAsia="x-none"/>
              </w:rPr>
              <w:t>- развивать у детей умение самостоятельно организовывать подвижные игры и выполнять упражнения.</w:t>
            </w:r>
          </w:p>
          <w:p w:rsidR="00A54928" w:rsidRPr="00C8244D" w:rsidRDefault="00A54928" w:rsidP="0068611B">
            <w:pPr>
              <w:spacing w:after="0" w:line="240" w:lineRule="auto"/>
              <w:jc w:val="both"/>
              <w:rPr>
                <w:rFonts w:ascii="Times New Roman" w:eastAsia="Batang" w:hAnsi="Times New Roman"/>
                <w:sz w:val="24"/>
                <w:szCs w:val="24"/>
                <w:lang w:eastAsia="ko-KR"/>
              </w:rPr>
            </w:pPr>
          </w:p>
        </w:tc>
      </w:tr>
      <w:tr w:rsidR="00A54928" w:rsidRPr="00C8244D" w:rsidTr="0068611B">
        <w:tc>
          <w:tcPr>
            <w:tcW w:w="3652" w:type="dxa"/>
            <w:shd w:val="clear" w:color="auto" w:fill="auto"/>
          </w:tcPr>
          <w:p w:rsidR="00A54928" w:rsidRPr="00C8244D" w:rsidRDefault="00A54928" w:rsidP="0068611B">
            <w:pPr>
              <w:spacing w:after="0"/>
              <w:jc w:val="both"/>
              <w:rPr>
                <w:rFonts w:ascii="Times New Roman" w:eastAsia="Times New Roman" w:hAnsi="Times New Roman"/>
                <w:b/>
                <w:i/>
                <w:sz w:val="24"/>
                <w:szCs w:val="24"/>
                <w:lang w:eastAsia="x-none"/>
              </w:rPr>
            </w:pPr>
            <w:r w:rsidRPr="00C8244D">
              <w:rPr>
                <w:rFonts w:ascii="Times New Roman" w:eastAsia="Times New Roman" w:hAnsi="Times New Roman"/>
                <w:b/>
                <w:i/>
                <w:sz w:val="24"/>
                <w:szCs w:val="24"/>
                <w:lang w:eastAsia="x-none"/>
              </w:rPr>
              <w:t>О</w:t>
            </w:r>
            <w:r w:rsidRPr="00C8244D">
              <w:rPr>
                <w:rFonts w:ascii="Times New Roman" w:eastAsia="Times New Roman" w:hAnsi="Times New Roman"/>
                <w:b/>
                <w:i/>
                <w:sz w:val="24"/>
                <w:szCs w:val="24"/>
                <w:lang w:val="x-none" w:eastAsia="x-none"/>
              </w:rPr>
              <w:t xml:space="preserve">владение элементарными нормами и правилами здорового образа жизни (в питании, двигательном режиме, </w:t>
            </w:r>
            <w:r w:rsidRPr="00C8244D">
              <w:rPr>
                <w:rFonts w:ascii="Times New Roman" w:eastAsia="Times New Roman" w:hAnsi="Times New Roman"/>
                <w:b/>
                <w:i/>
                <w:sz w:val="24"/>
                <w:szCs w:val="24"/>
                <w:lang w:val="x-none" w:eastAsia="x-none"/>
              </w:rPr>
              <w:lastRenderedPageBreak/>
              <w:t>закаливании, при формировании полезных привычек и др.)</w:t>
            </w:r>
          </w:p>
          <w:p w:rsidR="00A54928" w:rsidRPr="00C8244D" w:rsidRDefault="00A54928" w:rsidP="0068611B">
            <w:pPr>
              <w:spacing w:after="0" w:line="240" w:lineRule="auto"/>
              <w:jc w:val="both"/>
              <w:rPr>
                <w:rFonts w:ascii="Times New Roman" w:eastAsia="Batang" w:hAnsi="Times New Roman"/>
                <w:sz w:val="24"/>
                <w:szCs w:val="24"/>
                <w:lang w:eastAsia="ko-KR"/>
              </w:rPr>
            </w:pPr>
          </w:p>
        </w:tc>
        <w:tc>
          <w:tcPr>
            <w:tcW w:w="5954" w:type="dxa"/>
            <w:shd w:val="clear" w:color="auto" w:fill="auto"/>
          </w:tcPr>
          <w:p w:rsidR="00A54928" w:rsidRPr="00C8244D" w:rsidRDefault="00A54928" w:rsidP="0068611B">
            <w:pPr>
              <w:spacing w:after="0"/>
              <w:jc w:val="both"/>
              <w:rPr>
                <w:rFonts w:ascii="Times New Roman" w:eastAsia="Times New Roman" w:hAnsi="Times New Roman"/>
                <w:sz w:val="24"/>
                <w:szCs w:val="24"/>
                <w:lang w:eastAsia="ru-RU"/>
              </w:rPr>
            </w:pPr>
            <w:r w:rsidRPr="00C8244D">
              <w:rPr>
                <w:rFonts w:ascii="Times New Roman" w:eastAsia="Times New Roman" w:hAnsi="Times New Roman"/>
                <w:sz w:val="24"/>
                <w:szCs w:val="24"/>
                <w:lang w:eastAsia="ru-RU"/>
              </w:rPr>
              <w:lastRenderedPageBreak/>
              <w:t>- содействовать формированию у детей привычки к здоровому образу жизни;</w:t>
            </w:r>
          </w:p>
          <w:p w:rsidR="00A54928" w:rsidRPr="00C8244D" w:rsidRDefault="00A54928" w:rsidP="0068611B">
            <w:pPr>
              <w:spacing w:after="0"/>
              <w:jc w:val="both"/>
              <w:rPr>
                <w:rFonts w:ascii="Times New Roman" w:eastAsia="Batang" w:hAnsi="Times New Roman"/>
                <w:sz w:val="24"/>
                <w:szCs w:val="24"/>
                <w:lang w:eastAsia="ko-KR"/>
              </w:rPr>
            </w:pPr>
            <w:r w:rsidRPr="00C8244D">
              <w:rPr>
                <w:rFonts w:ascii="Times New Roman" w:eastAsia="Times New Roman" w:hAnsi="Times New Roman"/>
                <w:sz w:val="24"/>
                <w:szCs w:val="24"/>
                <w:lang w:eastAsia="ru-RU"/>
              </w:rPr>
              <w:lastRenderedPageBreak/>
              <w:t>- рассказывать детям о достижениях взрослых и детей в вопросах, связанных с формированием их здоровья, занятиями спорта.</w:t>
            </w:r>
          </w:p>
        </w:tc>
      </w:tr>
    </w:tbl>
    <w:p w:rsidR="00A54928" w:rsidRDefault="00A54928" w:rsidP="00A54928">
      <w:pPr>
        <w:pStyle w:val="a7"/>
        <w:spacing w:after="0"/>
        <w:ind w:left="0"/>
        <w:jc w:val="both"/>
        <w:rPr>
          <w:rFonts w:ascii="Times New Roman" w:hAnsi="Times New Roman"/>
          <w:b/>
          <w:sz w:val="24"/>
          <w:szCs w:val="24"/>
        </w:rPr>
      </w:pPr>
    </w:p>
    <w:p w:rsidR="00A25CA4" w:rsidRDefault="00A25CA4" w:rsidP="00A54928">
      <w:pPr>
        <w:spacing w:after="0"/>
        <w:jc w:val="both"/>
        <w:rPr>
          <w:rFonts w:ascii="Times New Roman" w:hAnsi="Times New Roman"/>
          <w:sz w:val="24"/>
          <w:szCs w:val="24"/>
        </w:rPr>
      </w:pPr>
    </w:p>
    <w:p w:rsidR="00A25CA4" w:rsidRPr="00C01558" w:rsidRDefault="00A25CA4" w:rsidP="00A54928">
      <w:pPr>
        <w:spacing w:after="0"/>
        <w:jc w:val="both"/>
        <w:rPr>
          <w:rFonts w:ascii="Times New Roman" w:hAnsi="Times New Roman"/>
          <w:sz w:val="24"/>
          <w:szCs w:val="24"/>
        </w:rPr>
      </w:pPr>
    </w:p>
    <w:p w:rsidR="00A54928" w:rsidRPr="004934B5" w:rsidRDefault="00A54928" w:rsidP="00A54928">
      <w:pPr>
        <w:pStyle w:val="2"/>
        <w:spacing w:before="0" w:after="0"/>
        <w:ind w:firstLine="567"/>
        <w:jc w:val="both"/>
        <w:rPr>
          <w:rFonts w:ascii="Times New Roman" w:hAnsi="Times New Roman"/>
          <w:i w:val="0"/>
          <w:iCs w:val="0"/>
          <w:sz w:val="24"/>
          <w:szCs w:val="24"/>
          <w:lang w:eastAsia="ru-RU"/>
        </w:rPr>
      </w:pPr>
      <w:r>
        <w:rPr>
          <w:rFonts w:ascii="Times New Roman" w:hAnsi="Times New Roman"/>
          <w:i w:val="0"/>
          <w:sz w:val="24"/>
          <w:szCs w:val="24"/>
          <w:lang w:eastAsia="ru-RU"/>
        </w:rPr>
        <w:t>2.2</w:t>
      </w:r>
      <w:bookmarkStart w:id="3" w:name="_Ref369609027"/>
      <w:r>
        <w:rPr>
          <w:rFonts w:ascii="Times New Roman" w:hAnsi="Times New Roman"/>
          <w:i w:val="0"/>
          <w:sz w:val="24"/>
          <w:szCs w:val="24"/>
          <w:lang w:eastAsia="ru-RU"/>
        </w:rPr>
        <w:t>.</w:t>
      </w:r>
      <w:r w:rsidRPr="004934B5">
        <w:rPr>
          <w:rFonts w:ascii="Times New Roman" w:hAnsi="Times New Roman"/>
          <w:i w:val="0"/>
          <w:iCs w:val="0"/>
          <w:sz w:val="24"/>
          <w:szCs w:val="24"/>
          <w:lang w:eastAsia="ru-RU"/>
        </w:rPr>
        <w:t xml:space="preserve"> ОПИСАНИЕ ОСНОВНЫХ ФОРМ СОВМЕСТНОЙ ДЕЯТЕЛЬНОСТИ ВЗРОСЛЫХ И ДЕТЕЙ</w:t>
      </w:r>
      <w:bookmarkEnd w:id="3"/>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513"/>
      </w:tblGrid>
      <w:tr w:rsidR="00A54928" w:rsidTr="00813BEC">
        <w:tc>
          <w:tcPr>
            <w:tcW w:w="3085" w:type="dxa"/>
            <w:shd w:val="clear" w:color="auto" w:fill="auto"/>
          </w:tcPr>
          <w:p w:rsidR="00A54928" w:rsidRPr="003B4387" w:rsidRDefault="00A54928" w:rsidP="0068611B">
            <w:pPr>
              <w:spacing w:after="0" w:line="240" w:lineRule="auto"/>
              <w:jc w:val="both"/>
              <w:rPr>
                <w:rFonts w:ascii="Times New Roman" w:hAnsi="Times New Roman"/>
                <w:b/>
                <w:sz w:val="24"/>
                <w:szCs w:val="24"/>
              </w:rPr>
            </w:pPr>
            <w:r w:rsidRPr="003B4387">
              <w:rPr>
                <w:rFonts w:ascii="Times New Roman" w:hAnsi="Times New Roman"/>
                <w:b/>
                <w:sz w:val="24"/>
                <w:szCs w:val="24"/>
              </w:rPr>
              <w:t>Виды деятельности</w:t>
            </w:r>
          </w:p>
        </w:tc>
        <w:tc>
          <w:tcPr>
            <w:tcW w:w="7513" w:type="dxa"/>
            <w:shd w:val="clear" w:color="auto" w:fill="auto"/>
          </w:tcPr>
          <w:p w:rsidR="00A54928" w:rsidRPr="003B4387" w:rsidRDefault="00A54928" w:rsidP="0068611B">
            <w:pPr>
              <w:spacing w:after="0" w:line="240" w:lineRule="auto"/>
              <w:jc w:val="both"/>
              <w:rPr>
                <w:rFonts w:ascii="Times New Roman" w:hAnsi="Times New Roman"/>
                <w:b/>
                <w:sz w:val="24"/>
                <w:szCs w:val="24"/>
              </w:rPr>
            </w:pPr>
            <w:r w:rsidRPr="003B4387">
              <w:rPr>
                <w:rFonts w:ascii="Times New Roman" w:hAnsi="Times New Roman"/>
                <w:b/>
                <w:sz w:val="24"/>
                <w:szCs w:val="24"/>
              </w:rPr>
              <w:t>Возможные формы работы</w:t>
            </w: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Двигательная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основные движения (ходьба, бег, прыжки, лазания и др.), а также катание на самокате, санках, велосипеде, ходьба на лыжах, в спортивные игры</w:t>
            </w: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Игровая  </w:t>
            </w: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 xml:space="preserve">сюжетные игры, в том числе сюжетно-ролевые и режиссерские и игры с правилами  </w:t>
            </w:r>
          </w:p>
          <w:p w:rsidR="00A54928" w:rsidRPr="003B4387" w:rsidRDefault="00A54928" w:rsidP="0068611B">
            <w:pPr>
              <w:spacing w:after="0" w:line="240" w:lineRule="auto"/>
              <w:jc w:val="both"/>
              <w:rPr>
                <w:rFonts w:ascii="Times New Roman" w:hAnsi="Times New Roman"/>
                <w:sz w:val="24"/>
                <w:szCs w:val="24"/>
              </w:rPr>
            </w:pP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Коммуникативная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 xml:space="preserve">конструктивное общение и взаимодействие со взрослыми и сверстниками, устная речь как основные средства общения  </w:t>
            </w:r>
          </w:p>
          <w:p w:rsidR="00A54928" w:rsidRPr="003B4387" w:rsidRDefault="00A54928" w:rsidP="0068611B">
            <w:pPr>
              <w:spacing w:after="0" w:line="240" w:lineRule="auto"/>
              <w:jc w:val="both"/>
              <w:rPr>
                <w:rFonts w:ascii="Times New Roman" w:hAnsi="Times New Roman"/>
                <w:sz w:val="24"/>
                <w:szCs w:val="24"/>
              </w:rPr>
            </w:pP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Познавательно-исследовательская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исследование объект</w:t>
            </w:r>
            <w:r w:rsidR="00813BEC">
              <w:rPr>
                <w:rFonts w:ascii="Times New Roman" w:hAnsi="Times New Roman"/>
                <w:sz w:val="24"/>
                <w:szCs w:val="24"/>
              </w:rPr>
              <w:t>ов окружающего мира и экспериме</w:t>
            </w:r>
            <w:r w:rsidRPr="003B4387">
              <w:rPr>
                <w:rFonts w:ascii="Times New Roman" w:hAnsi="Times New Roman"/>
                <w:sz w:val="24"/>
                <w:szCs w:val="24"/>
              </w:rPr>
              <w:t>нтирование с ними</w:t>
            </w: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Чтение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 xml:space="preserve">восприятие художественной литературы и фольклора  </w:t>
            </w: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Трудовая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 xml:space="preserve">самообслуживание, бытовой труда, труд в природе  </w:t>
            </w: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Конструктивной </w:t>
            </w:r>
          </w:p>
          <w:p w:rsidR="00A54928" w:rsidRPr="006A43AC" w:rsidRDefault="00A54928" w:rsidP="0068611B">
            <w:pPr>
              <w:spacing w:after="0" w:line="240" w:lineRule="auto"/>
              <w:jc w:val="both"/>
              <w:rPr>
                <w:rFonts w:ascii="Times New Roman" w:hAnsi="Times New Roman"/>
                <w:b/>
                <w:i/>
                <w:sz w:val="24"/>
                <w:szCs w:val="24"/>
              </w:rPr>
            </w:pP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 xml:space="preserve">конструирование объектов из строительного материала, конструкторов, модулей, бумаги, природного материала   </w:t>
            </w:r>
          </w:p>
          <w:p w:rsidR="00A54928" w:rsidRPr="003B4387" w:rsidRDefault="00A54928" w:rsidP="0068611B">
            <w:pPr>
              <w:spacing w:after="0" w:line="240" w:lineRule="auto"/>
              <w:jc w:val="both"/>
              <w:rPr>
                <w:rFonts w:ascii="Times New Roman" w:hAnsi="Times New Roman"/>
                <w:sz w:val="24"/>
                <w:szCs w:val="24"/>
              </w:rPr>
            </w:pPr>
          </w:p>
        </w:tc>
      </w:tr>
      <w:tr w:rsidR="00A54928" w:rsidTr="00813BEC">
        <w:tc>
          <w:tcPr>
            <w:tcW w:w="3085" w:type="dxa"/>
            <w:shd w:val="clear" w:color="auto" w:fill="auto"/>
          </w:tcPr>
          <w:p w:rsidR="00A54928" w:rsidRPr="006A43AC" w:rsidRDefault="00A54928" w:rsidP="0068611B">
            <w:pPr>
              <w:spacing w:after="0" w:line="240" w:lineRule="auto"/>
              <w:jc w:val="both"/>
              <w:rPr>
                <w:rFonts w:ascii="Times New Roman" w:hAnsi="Times New Roman"/>
                <w:b/>
                <w:i/>
                <w:sz w:val="24"/>
                <w:szCs w:val="24"/>
              </w:rPr>
            </w:pPr>
            <w:r w:rsidRPr="006A43AC">
              <w:rPr>
                <w:rFonts w:ascii="Times New Roman" w:hAnsi="Times New Roman"/>
                <w:b/>
                <w:i/>
                <w:sz w:val="24"/>
                <w:szCs w:val="24"/>
              </w:rPr>
              <w:t xml:space="preserve">Музыкально-художественная  </w:t>
            </w:r>
          </w:p>
          <w:p w:rsidR="00A54928" w:rsidRPr="006A43AC" w:rsidRDefault="00A54928" w:rsidP="0068611B">
            <w:pPr>
              <w:spacing w:after="0" w:line="240" w:lineRule="auto"/>
              <w:jc w:val="both"/>
              <w:rPr>
                <w:rFonts w:ascii="Times New Roman" w:hAnsi="Times New Roman"/>
                <w:b/>
                <w:i/>
                <w:sz w:val="24"/>
                <w:szCs w:val="24"/>
              </w:rPr>
            </w:pPr>
          </w:p>
        </w:tc>
        <w:tc>
          <w:tcPr>
            <w:tcW w:w="7513" w:type="dxa"/>
            <w:shd w:val="clear" w:color="auto" w:fill="auto"/>
          </w:tcPr>
          <w:p w:rsidR="00A54928" w:rsidRPr="003B4387" w:rsidRDefault="00A54928" w:rsidP="0068611B">
            <w:pPr>
              <w:spacing w:after="0" w:line="240" w:lineRule="auto"/>
              <w:jc w:val="both"/>
              <w:rPr>
                <w:rFonts w:ascii="Times New Roman" w:hAnsi="Times New Roman"/>
                <w:sz w:val="24"/>
                <w:szCs w:val="24"/>
              </w:rPr>
            </w:pPr>
            <w:r w:rsidRPr="003B4387">
              <w:rPr>
                <w:rFonts w:ascii="Times New Roman" w:hAnsi="Times New Roman"/>
                <w:sz w:val="24"/>
                <w:szCs w:val="24"/>
              </w:rPr>
              <w:t>пение, музыкально-ритмические движения, игры на детских музыкальных инструментах</w:t>
            </w:r>
          </w:p>
        </w:tc>
      </w:tr>
    </w:tbl>
    <w:p w:rsidR="00A54928" w:rsidRPr="004934B5" w:rsidRDefault="00A54928" w:rsidP="00A54928">
      <w:pPr>
        <w:keepNext/>
        <w:keepLines/>
        <w:spacing w:after="0"/>
        <w:ind w:firstLine="567"/>
        <w:jc w:val="both"/>
        <w:outlineLvl w:val="2"/>
        <w:rPr>
          <w:rFonts w:ascii="Times New Roman" w:eastAsia="Times New Roman" w:hAnsi="Times New Roman"/>
          <w:b/>
          <w:bCs/>
          <w:sz w:val="24"/>
          <w:szCs w:val="24"/>
          <w:lang w:eastAsia="ru-RU"/>
        </w:rPr>
      </w:pPr>
      <w:r w:rsidRPr="004934B5">
        <w:rPr>
          <w:rFonts w:ascii="Times New Roman" w:eastAsia="Times New Roman" w:hAnsi="Times New Roman"/>
          <w:b/>
          <w:bCs/>
          <w:sz w:val="24"/>
          <w:szCs w:val="24"/>
          <w:lang w:eastAsia="ru-RU"/>
        </w:rPr>
        <w:t>1. Сюжетная игра</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4A0984">
        <w:rPr>
          <w:rFonts w:ascii="Times New Roman" w:eastAsia="Times New Roman" w:hAnsi="Times New Roman"/>
          <w:b/>
          <w:bCs/>
          <w:sz w:val="24"/>
          <w:szCs w:val="24"/>
          <w:lang w:eastAsia="ru-RU"/>
        </w:rPr>
        <w:t xml:space="preserve"> Цель:</w:t>
      </w:r>
      <w:r w:rsidRPr="004934B5">
        <w:rPr>
          <w:rFonts w:ascii="Times New Roman" w:eastAsia="Times New Roman" w:hAnsi="Times New Roman"/>
          <w:sz w:val="24"/>
          <w:szCs w:val="24"/>
          <w:lang w:eastAsia="ru-RU"/>
        </w:rPr>
        <w:t xml:space="preserve"> овладения ребенком двойной системой средств построения игровой деятельности.</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4A0984">
        <w:rPr>
          <w:rFonts w:ascii="Times New Roman" w:eastAsia="Times New Roman" w:hAnsi="Times New Roman"/>
          <w:b/>
          <w:sz w:val="24"/>
          <w:szCs w:val="24"/>
          <w:lang w:eastAsia="ru-RU"/>
        </w:rPr>
        <w:t>Задачи:</w:t>
      </w:r>
      <w:r w:rsidRPr="004934B5">
        <w:rPr>
          <w:rFonts w:ascii="Times New Roman" w:eastAsia="Times New Roman" w:hAnsi="Times New Roman"/>
          <w:sz w:val="24"/>
          <w:szCs w:val="24"/>
          <w:lang w:eastAsia="ru-RU"/>
        </w:rPr>
        <w:t xml:space="preserve"> поэтапная передача детям постепенно усложняющихся способов построения игры.</w:t>
      </w:r>
    </w:p>
    <w:p w:rsidR="00A54928" w:rsidRPr="004934B5" w:rsidRDefault="00A54928" w:rsidP="00A54928">
      <w:pPr>
        <w:keepNext/>
        <w:keepLines/>
        <w:spacing w:after="0"/>
        <w:ind w:firstLine="567"/>
        <w:jc w:val="both"/>
        <w:outlineLvl w:val="2"/>
        <w:rPr>
          <w:rFonts w:ascii="Times New Roman" w:eastAsia="Times New Roman" w:hAnsi="Times New Roman"/>
          <w:b/>
          <w:bCs/>
          <w:sz w:val="24"/>
          <w:szCs w:val="24"/>
          <w:lang w:eastAsia="ru-RU"/>
        </w:rPr>
      </w:pPr>
      <w:r w:rsidRPr="004934B5">
        <w:rPr>
          <w:rFonts w:ascii="Times New Roman" w:eastAsia="Times New Roman" w:hAnsi="Times New Roman"/>
          <w:b/>
          <w:bCs/>
          <w:sz w:val="24"/>
          <w:szCs w:val="24"/>
          <w:lang w:eastAsia="ru-RU"/>
        </w:rPr>
        <w:t>2. Игра с правилами</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4A0984">
        <w:rPr>
          <w:rFonts w:ascii="Times New Roman" w:eastAsia="Times New Roman" w:hAnsi="Times New Roman"/>
          <w:b/>
          <w:bCs/>
          <w:sz w:val="24"/>
          <w:szCs w:val="24"/>
          <w:lang w:eastAsia="ru-RU"/>
        </w:rPr>
        <w:t>Цель:</w:t>
      </w:r>
      <w:r w:rsidRPr="004934B5">
        <w:rPr>
          <w:rFonts w:ascii="Times New Roman" w:eastAsia="Times New Roman" w:hAnsi="Times New Roman"/>
          <w:sz w:val="24"/>
          <w:szCs w:val="24"/>
          <w:lang w:eastAsia="ru-RU"/>
        </w:rPr>
        <w:t xml:space="preserve"> овладения ребенком системой средств построения игровой деятельности.</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4A0984">
        <w:rPr>
          <w:rFonts w:ascii="Times New Roman" w:eastAsia="Times New Roman" w:hAnsi="Times New Roman"/>
          <w:b/>
          <w:sz w:val="24"/>
          <w:szCs w:val="24"/>
          <w:lang w:eastAsia="ru-RU"/>
        </w:rPr>
        <w:t>Задачи:</w:t>
      </w:r>
      <w:r w:rsidRPr="004934B5">
        <w:rPr>
          <w:rFonts w:ascii="Times New Roman" w:eastAsia="Times New Roman" w:hAnsi="Times New Roman"/>
          <w:sz w:val="24"/>
          <w:szCs w:val="24"/>
          <w:lang w:eastAsia="ru-RU"/>
        </w:rPr>
        <w:t xml:space="preserve"> поэтапная передача детям постепенно усложняющихся способов построения игры.</w:t>
      </w:r>
    </w:p>
    <w:p w:rsidR="00A54928"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Игра с правилами также имеет свои культурные формы, классифицируемые по кругу за</w:t>
      </w:r>
      <w:r>
        <w:rPr>
          <w:rFonts w:ascii="Times New Roman" w:eastAsia="Times New Roman" w:hAnsi="Times New Roman"/>
          <w:sz w:val="24"/>
          <w:szCs w:val="24"/>
          <w:lang w:eastAsia="ru-RU"/>
        </w:rPr>
        <w:t>действованных в них компетенций:</w:t>
      </w:r>
    </w:p>
    <w:p w:rsidR="00A54928" w:rsidRDefault="00A54928" w:rsidP="00A5492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w:t>
      </w:r>
      <w:r w:rsidRPr="004934B5">
        <w:rPr>
          <w:rFonts w:ascii="Times New Roman" w:eastAsia="Times New Roman" w:hAnsi="Times New Roman"/>
          <w:sz w:val="24"/>
          <w:szCs w:val="24"/>
          <w:lang w:eastAsia="ru-RU"/>
        </w:rPr>
        <w:t xml:space="preserve">гра на физическую компетенцию, подразумевающая конкуренцию на подвижность, ловкость, выносливость; </w:t>
      </w:r>
    </w:p>
    <w:p w:rsidR="00A54928" w:rsidRDefault="00A54928" w:rsidP="00A5492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игра на умственную компетенцию (внимание, память, комбинаторика);</w:t>
      </w:r>
    </w:p>
    <w:p w:rsidR="00A54928" w:rsidRPr="004934B5" w:rsidRDefault="00A54928" w:rsidP="00A5492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игры на удачу, где исход игры определяется вероятностью, и не связан со способностями играющих.</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Игра с правилами на физическую компетенцию</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
          <w:sz w:val="24"/>
          <w:szCs w:val="24"/>
          <w:lang w:eastAsia="ru-RU"/>
        </w:rPr>
        <w:t>1)</w:t>
      </w:r>
      <w:r w:rsidRPr="004934B5">
        <w:rPr>
          <w:rFonts w:ascii="Times New Roman" w:eastAsia="Times New Roman" w:hAnsi="Times New Roman"/>
          <w:sz w:val="24"/>
          <w:szCs w:val="24"/>
          <w:lang w:eastAsia="ru-RU"/>
        </w:rPr>
        <w:t xml:space="preserve"> </w:t>
      </w:r>
      <w:r w:rsidRPr="004934B5">
        <w:rPr>
          <w:rFonts w:ascii="Times New Roman" w:eastAsia="Times New Roman" w:hAnsi="Times New Roman"/>
          <w:b/>
          <w:sz w:val="24"/>
          <w:szCs w:val="24"/>
          <w:lang w:eastAsia="ru-RU"/>
        </w:rPr>
        <w:t>Игры с параллельными действиями играющих</w:t>
      </w:r>
      <w:r w:rsidRPr="004934B5">
        <w:rPr>
          <w:rFonts w:ascii="Times New Roman" w:eastAsia="Times New Roman" w:hAnsi="Times New Roman"/>
          <w:sz w:val="24"/>
          <w:szCs w:val="24"/>
          <w:lang w:eastAsia="ru-RU"/>
        </w:rPr>
        <w:t>, в которой дети одновременно 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2) Игры с поочередными действиями играющих</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прототипическая игра закладывает предпосылки для других, основанных на более сложных схемах, формах совместной деятельности. Формирование данного способа игры может заключаться в совместном катание детьми шара друг другу.</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3) Игры, в которых ведущий не принимает непосредственного участия в игре</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Формирование способности играть самостоятельно, прежде всего, означает способность каждого из детей выполнить роль ведущего. Это качество появляется у детей не сразу. Для его формирования необходимо предлагать детям игры понятного им содержания и со все усложняющейся структурой.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lastRenderedPageBreak/>
        <w:t>4) Игры, в которых ведущий выполняет не только сигнализирующую функцию, но и параллельно участвует в игре</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5) Игры, в которых ребенок выполняет роль ведущего и водящего.</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Игра с правилами на удачу</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Представлении о критериях выигрыша, и установки на него формируется на основе  игры с наиболее простой и понятной схемой, где правила не «заслонены» для ребенка сюжетом, и где выполнение игровых действий не представляет труда для всех участников, т.е. не требует физической и умственной компетенции. Это игры на удачу, типа «лото» и «гусёк».</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Для понимания субъективной ценности выигрыша, он должен быть выделен для детей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у финишу.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 одним из игроков.</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Игра с правилами на умственную компетенцию</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A54928" w:rsidRPr="004934B5" w:rsidRDefault="00A54928" w:rsidP="00A54928">
      <w:pPr>
        <w:keepNext/>
        <w:keepLines/>
        <w:spacing w:after="0"/>
        <w:ind w:firstLine="567"/>
        <w:jc w:val="both"/>
        <w:outlineLvl w:val="2"/>
        <w:rPr>
          <w:rFonts w:ascii="Times New Roman" w:eastAsia="Times New Roman" w:hAnsi="Times New Roman"/>
          <w:b/>
          <w:bCs/>
          <w:sz w:val="24"/>
          <w:szCs w:val="24"/>
          <w:lang w:eastAsia="ru-RU"/>
        </w:rPr>
      </w:pPr>
      <w:r w:rsidRPr="004934B5">
        <w:rPr>
          <w:rFonts w:ascii="Times New Roman" w:eastAsia="Times New Roman" w:hAnsi="Times New Roman"/>
          <w:b/>
          <w:bCs/>
          <w:sz w:val="24"/>
          <w:szCs w:val="24"/>
          <w:lang w:eastAsia="ru-RU"/>
        </w:rPr>
        <w:t>3. Продуктивная деятельность</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C32BBC">
        <w:rPr>
          <w:rFonts w:ascii="Times New Roman" w:eastAsia="Times New Roman" w:hAnsi="Times New Roman"/>
          <w:b/>
          <w:bCs/>
          <w:sz w:val="24"/>
          <w:szCs w:val="24"/>
          <w:lang w:eastAsia="ru-RU"/>
        </w:rPr>
        <w:t>Цель:</w:t>
      </w:r>
      <w:r w:rsidRPr="004934B5">
        <w:rPr>
          <w:rFonts w:ascii="Times New Roman" w:eastAsia="Times New Roman" w:hAnsi="Times New Roman"/>
          <w:sz w:val="24"/>
          <w:szCs w:val="24"/>
          <w:lang w:eastAsia="ru-RU"/>
        </w:rPr>
        <w:t xml:space="preserve"> овладения ребенком репрезентирующими (моделирующими) видами деятельности.</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 xml:space="preserve">Задачи: </w:t>
      </w:r>
      <w:r w:rsidRPr="004934B5">
        <w:rPr>
          <w:rFonts w:ascii="Times New Roman" w:eastAsia="Times New Roman" w:hAnsi="Times New Roman"/>
          <w:sz w:val="24"/>
          <w:szCs w:val="24"/>
          <w:lang w:eastAsia="ru-RU"/>
        </w:rPr>
        <w:t xml:space="preserve">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w:t>
      </w:r>
      <w:r w:rsidRPr="004934B5">
        <w:rPr>
          <w:rFonts w:ascii="Times New Roman" w:eastAsia="Times New Roman" w:hAnsi="Times New Roman"/>
          <w:b/>
          <w:sz w:val="24"/>
          <w:szCs w:val="24"/>
          <w:lang w:eastAsia="ru-RU"/>
        </w:rPr>
        <w:t>предметно</w:t>
      </w:r>
      <w:r w:rsidRPr="004934B5">
        <w:rPr>
          <w:rFonts w:ascii="Times New Roman" w:eastAsia="Times New Roman" w:hAnsi="Times New Roman"/>
          <w:sz w:val="24"/>
          <w:szCs w:val="24"/>
          <w:lang w:eastAsia="ru-RU"/>
        </w:rPr>
        <w:t xml:space="preserve"> оформленного результата, соответствующего в той или иной степени начальному замыслу, в чем и заключается их развивающий смысл.</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Основы продуктивного целеполагания закладываются у ребенка в раннем возрасте.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w:t>
      </w:r>
      <w:r w:rsidRPr="004934B5">
        <w:rPr>
          <w:rFonts w:ascii="Times New Roman" w:eastAsia="Times New Roman" w:hAnsi="Times New Roman"/>
          <w:sz w:val="24"/>
          <w:szCs w:val="24"/>
          <w:lang w:eastAsia="ru-RU"/>
        </w:rPr>
        <w:lastRenderedPageBreak/>
        <w:t xml:space="preserve">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r w:rsidRPr="004934B5">
        <w:rPr>
          <w:rFonts w:ascii="Times New Roman" w:eastAsia="Times New Roman" w:hAnsi="Times New Roman"/>
          <w:sz w:val="24"/>
          <w:szCs w:val="24"/>
          <w:vertAlign w:val="superscript"/>
          <w:lang w:eastAsia="ru-RU"/>
        </w:rPr>
        <w:footnoteReference w:id="2"/>
      </w:r>
      <w:r w:rsidRPr="004934B5">
        <w:rPr>
          <w:rFonts w:ascii="Times New Roman" w:eastAsia="Times New Roman" w:hAnsi="Times New Roman"/>
          <w:sz w:val="24"/>
          <w:szCs w:val="24"/>
          <w:lang w:eastAsia="ru-RU"/>
        </w:rPr>
        <w:t>.</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Работа по образцам</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Данная форма продуктивной деятельности  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нерасчленненные образцы, требующие анализа составляющих его элементов.</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Работа с незавершенными продуктами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 xml:space="preserve">Работа по графическим схемам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w:t>
      </w:r>
    </w:p>
    <w:p w:rsidR="00A54928" w:rsidRPr="004934B5" w:rsidRDefault="00A54928" w:rsidP="00A54928">
      <w:pPr>
        <w:keepNext/>
        <w:keepLines/>
        <w:spacing w:after="0"/>
        <w:ind w:firstLine="567"/>
        <w:jc w:val="both"/>
        <w:outlineLvl w:val="3"/>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Работа по словесному описанию цели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A54928" w:rsidRPr="004934B5" w:rsidRDefault="00A54928" w:rsidP="00A54928">
      <w:pPr>
        <w:keepNext/>
        <w:keepLines/>
        <w:spacing w:after="0"/>
        <w:ind w:firstLine="567"/>
        <w:jc w:val="both"/>
        <w:outlineLvl w:val="2"/>
        <w:rPr>
          <w:rFonts w:ascii="Times New Roman" w:eastAsia="Times New Roman" w:hAnsi="Times New Roman"/>
          <w:b/>
          <w:bCs/>
          <w:sz w:val="24"/>
          <w:szCs w:val="24"/>
          <w:lang w:eastAsia="ru-RU"/>
        </w:rPr>
      </w:pPr>
      <w:r w:rsidRPr="004934B5">
        <w:rPr>
          <w:rFonts w:ascii="Times New Roman" w:eastAsia="Times New Roman" w:hAnsi="Times New Roman"/>
          <w:b/>
          <w:bCs/>
          <w:sz w:val="24"/>
          <w:szCs w:val="24"/>
          <w:lang w:eastAsia="ru-RU"/>
        </w:rPr>
        <w:t>4. Познавательно-исследовательская деятельность</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C32BBC">
        <w:rPr>
          <w:rFonts w:ascii="Times New Roman" w:eastAsia="Times New Roman" w:hAnsi="Times New Roman"/>
          <w:b/>
          <w:bCs/>
          <w:sz w:val="24"/>
          <w:szCs w:val="24"/>
          <w:lang w:eastAsia="ru-RU"/>
        </w:rPr>
        <w:t>Цель:</w:t>
      </w:r>
      <w:r w:rsidRPr="004934B5">
        <w:rPr>
          <w:rFonts w:ascii="Times New Roman" w:eastAsia="Times New Roman" w:hAnsi="Times New Roman"/>
          <w:sz w:val="24"/>
          <w:szCs w:val="24"/>
          <w:lang w:eastAsia="ru-RU"/>
        </w:rPr>
        <w:t xml:space="preserve"> расширять представления детей об окружающем мире.</w:t>
      </w:r>
    </w:p>
    <w:p w:rsidR="00A54928" w:rsidRPr="004934B5" w:rsidRDefault="00A54928" w:rsidP="00A54928">
      <w:pPr>
        <w:keepNext/>
        <w:keepLines/>
        <w:spacing w:after="0"/>
        <w:ind w:firstLine="567"/>
        <w:jc w:val="both"/>
        <w:outlineLvl w:val="2"/>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 xml:space="preserve">Задачи: </w:t>
      </w:r>
      <w:r w:rsidRPr="004934B5">
        <w:rPr>
          <w:rFonts w:ascii="Times New Roman" w:eastAsia="Times New Roman" w:hAnsi="Times New Roman"/>
          <w:sz w:val="24"/>
          <w:szCs w:val="24"/>
          <w:lang w:eastAsia="ru-RU"/>
        </w:rPr>
        <w:t xml:space="preserve">овладение детьми  характерными способами упорядочения опыта.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A54928"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w:t>
      </w:r>
      <w:r w:rsidRPr="004934B5">
        <w:rPr>
          <w:rFonts w:ascii="Times New Roman" w:eastAsia="Times New Roman" w:hAnsi="Times New Roman"/>
          <w:sz w:val="24"/>
          <w:szCs w:val="24"/>
          <w:lang w:eastAsia="ru-RU"/>
        </w:rPr>
        <w:lastRenderedPageBreak/>
        <w:t>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A54928" w:rsidRDefault="00A54928" w:rsidP="00A54928">
      <w:pPr>
        <w:numPr>
          <w:ilvl w:val="0"/>
          <w:numId w:val="5"/>
        </w:numPr>
        <w:spacing w:after="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Восприят</w:t>
      </w:r>
      <w:r w:rsidRPr="004934B5">
        <w:rPr>
          <w:rFonts w:ascii="Times New Roman" w:eastAsia="Times New Roman" w:hAnsi="Times New Roman"/>
          <w:b/>
          <w:bCs/>
          <w:sz w:val="24"/>
          <w:szCs w:val="24"/>
          <w:lang w:eastAsia="ru-RU"/>
        </w:rPr>
        <w:t>ие художественной литературы</w:t>
      </w:r>
    </w:p>
    <w:p w:rsidR="00A54928" w:rsidRDefault="00A54928" w:rsidP="00A54928">
      <w:pPr>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bCs/>
          <w:sz w:val="24"/>
          <w:szCs w:val="24"/>
          <w:lang w:eastAsia="ru-RU"/>
        </w:rPr>
        <w:t>Цель:</w:t>
      </w:r>
      <w:r w:rsidRPr="004934B5">
        <w:rPr>
          <w:rFonts w:ascii="Times New Roman" w:eastAsia="Times New Roman" w:hAnsi="Times New Roman"/>
          <w:sz w:val="24"/>
          <w:szCs w:val="24"/>
          <w:lang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Задачи:</w:t>
      </w:r>
      <w:r w:rsidRPr="004934B5">
        <w:rPr>
          <w:rFonts w:ascii="Times New Roman" w:eastAsia="Times New Roman" w:hAnsi="Times New Roman"/>
          <w:sz w:val="24"/>
          <w:szCs w:val="24"/>
          <w:lang w:eastAsia="ru-RU"/>
        </w:rPr>
        <w:t xml:space="preserve"> овладение детьми моделями человеческого поведения, интуитивно и эмоционально схватывать целостную картину мира.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w:t>
      </w:r>
    </w:p>
    <w:p w:rsidR="00A54928" w:rsidRPr="004934B5" w:rsidRDefault="00A54928" w:rsidP="00A54928">
      <w:pPr>
        <w:shd w:val="clear" w:color="auto" w:fill="FFFFFF"/>
        <w:spacing w:after="0"/>
        <w:ind w:firstLine="567"/>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 xml:space="preserve">6. </w:t>
      </w:r>
      <w:r>
        <w:rPr>
          <w:rFonts w:ascii="Times New Roman" w:eastAsia="Times New Roman" w:hAnsi="Times New Roman"/>
          <w:b/>
          <w:sz w:val="24"/>
          <w:szCs w:val="24"/>
          <w:lang w:eastAsia="ru-RU"/>
        </w:rPr>
        <w:t>Коммуникативная (в</w:t>
      </w:r>
      <w:r w:rsidRPr="004934B5">
        <w:rPr>
          <w:rFonts w:ascii="Times New Roman" w:eastAsia="Times New Roman" w:hAnsi="Times New Roman"/>
          <w:b/>
          <w:sz w:val="24"/>
          <w:szCs w:val="24"/>
          <w:lang w:eastAsia="ru-RU"/>
        </w:rPr>
        <w:t>заимодействие старшего поколения с детьми дошкольного возраста как ресурс реализации ООП дошкольного образования</w:t>
      </w:r>
      <w:r>
        <w:rPr>
          <w:rFonts w:ascii="Times New Roman" w:eastAsia="Times New Roman" w:hAnsi="Times New Roman"/>
          <w:b/>
          <w:sz w:val="24"/>
          <w:szCs w:val="24"/>
          <w:lang w:eastAsia="ru-RU"/>
        </w:rPr>
        <w:t>)</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spacing w:val="-3"/>
          <w:sz w:val="24"/>
          <w:szCs w:val="24"/>
          <w:lang w:eastAsia="ru-RU"/>
        </w:rPr>
        <w:t>Цель:</w:t>
      </w:r>
      <w:r w:rsidRPr="004934B5">
        <w:rPr>
          <w:rFonts w:ascii="Times New Roman" w:eastAsia="Times New Roman" w:hAnsi="Times New Roman"/>
          <w:sz w:val="24"/>
          <w:szCs w:val="24"/>
          <w:lang w:eastAsia="ru-RU"/>
        </w:rPr>
        <w:t xml:space="preserve"> привлечение внимания педагогов к проблеме межпоколенного взаимодействия в воспитания ребенка в семье и создание реальных предпосылок для полноценного развития детей в соответствии с их половозрастными, индивидуальными особенностями и социальными условиями.</w:t>
      </w:r>
    </w:p>
    <w:p w:rsidR="00A54928" w:rsidRPr="00C32BBC" w:rsidRDefault="00A54928" w:rsidP="00A54928">
      <w:pPr>
        <w:shd w:val="clear" w:color="auto" w:fill="FFFFFF"/>
        <w:spacing w:after="0"/>
        <w:ind w:firstLine="567"/>
        <w:jc w:val="both"/>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 xml:space="preserve">Задачи: </w:t>
      </w:r>
    </w:p>
    <w:p w:rsidR="00A54928" w:rsidRPr="004934B5" w:rsidRDefault="00A54928" w:rsidP="00A54928">
      <w:pPr>
        <w:tabs>
          <w:tab w:val="num" w:pos="426"/>
        </w:tab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формирование у детей ценностного отношения к пожилым людям, формирования ценностных ориентиров в процессе расширения педагогической компетентности членов многопоколенной семьи;</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формирование у педагогов активной позиции по организации взаимодействия старшего поколения семьи с детьми дошкольного</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ф</w:t>
      </w:r>
      <w:r w:rsidRPr="004934B5">
        <w:rPr>
          <w:rFonts w:ascii="Times New Roman" w:eastAsia="Times New Roman" w:hAnsi="Times New Roman"/>
          <w:sz w:val="24"/>
          <w:szCs w:val="24"/>
          <w:lang w:eastAsia="ru-RU"/>
        </w:rPr>
        <w:t>ормирование у воспитателей мотивации к созданию условий для доверительного диалога со старшим поколением семьи и родителями при поиске выбора средств воспитания ребенка.</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4.</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развивать у участников образовательных отношений чувство открытости и доверия, проявлять уважение к индивидуальности других</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pacing w:val="-3"/>
          <w:sz w:val="24"/>
          <w:szCs w:val="24"/>
          <w:lang w:eastAsia="ru-RU"/>
        </w:rPr>
        <w:t xml:space="preserve">5. </w:t>
      </w:r>
      <w:r w:rsidRPr="004934B5">
        <w:rPr>
          <w:rFonts w:ascii="Times New Roman" w:eastAsia="Times New Roman" w:hAnsi="Times New Roman"/>
          <w:sz w:val="24"/>
          <w:szCs w:val="24"/>
          <w:lang w:eastAsia="ru-RU"/>
        </w:rPr>
        <w:t>осознать истоки и современные тенденции взаимоотношений старшего поколения семьи с детьми дошкольного возраста</w:t>
      </w:r>
    </w:p>
    <w:p w:rsidR="00A54928" w:rsidRPr="004934B5" w:rsidRDefault="00A54928" w:rsidP="00A54928">
      <w:pPr>
        <w:shd w:val="clear" w:color="auto" w:fill="FFFFFF"/>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6. обогащение семейных традиций  </w:t>
      </w:r>
    </w:p>
    <w:p w:rsidR="00A54928" w:rsidRPr="004934B5" w:rsidRDefault="00A54928" w:rsidP="00A54928">
      <w:pPr>
        <w:widowControl w:val="0"/>
        <w:suppressLineNumbers/>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 xml:space="preserve">7. Игротека </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Цель:</w:t>
      </w:r>
      <w:r w:rsidRPr="004934B5">
        <w:rPr>
          <w:rFonts w:ascii="Times New Roman" w:eastAsia="Times New Roman" w:hAnsi="Times New Roman"/>
          <w:sz w:val="24"/>
          <w:szCs w:val="24"/>
          <w:lang w:eastAsia="ru-RU"/>
        </w:rPr>
        <w:t xml:space="preserve">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p>
    <w:p w:rsidR="00A54928" w:rsidRPr="00C32BBC" w:rsidRDefault="00A54928" w:rsidP="00A54928">
      <w:pPr>
        <w:widowControl w:val="0"/>
        <w:suppressLineNumbers/>
        <w:spacing w:after="0"/>
        <w:ind w:firstLine="567"/>
        <w:jc w:val="both"/>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 xml:space="preserve">Задачи: </w:t>
      </w:r>
    </w:p>
    <w:p w:rsidR="00A54928" w:rsidRPr="004934B5" w:rsidRDefault="00A54928" w:rsidP="00A54928">
      <w:pPr>
        <w:widowControl w:val="0"/>
        <w:numPr>
          <w:ilvl w:val="0"/>
          <w:numId w:val="6"/>
        </w:numPr>
        <w:suppressLineNumbers/>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обогащать математические представления детей дошкольного возраста, </w:t>
      </w:r>
    </w:p>
    <w:p w:rsidR="00A54928" w:rsidRPr="004934B5" w:rsidRDefault="00A54928" w:rsidP="00A54928">
      <w:pPr>
        <w:widowControl w:val="0"/>
        <w:numPr>
          <w:ilvl w:val="0"/>
          <w:numId w:val="6"/>
        </w:numPr>
        <w:suppressLineNumbers/>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развивать мышление детей в процессе познавательной деятельности,  </w:t>
      </w:r>
    </w:p>
    <w:p w:rsidR="00A54928" w:rsidRPr="004934B5" w:rsidRDefault="00A54928" w:rsidP="00A54928">
      <w:pPr>
        <w:widowControl w:val="0"/>
        <w:numPr>
          <w:ilvl w:val="0"/>
          <w:numId w:val="6"/>
        </w:numPr>
        <w:suppressLineNumbers/>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расширять сферу применения математических представлений в ситуациях познавательно-игрового общения,</w:t>
      </w:r>
    </w:p>
    <w:p w:rsidR="00A54928" w:rsidRDefault="00A54928" w:rsidP="00A54928">
      <w:pPr>
        <w:widowControl w:val="0"/>
        <w:numPr>
          <w:ilvl w:val="0"/>
          <w:numId w:val="6"/>
        </w:numPr>
        <w:suppressLineNumbers/>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актуализировать коммуникативные навыки</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
          <w:sz w:val="24"/>
          <w:szCs w:val="24"/>
          <w:lang w:eastAsia="ru-RU"/>
        </w:rPr>
        <w:t>7.1.</w:t>
      </w:r>
      <w:r w:rsidRPr="004934B5">
        <w:rPr>
          <w:rFonts w:ascii="Times New Roman" w:eastAsia="Times New Roman" w:hAnsi="Times New Roman"/>
          <w:sz w:val="24"/>
          <w:szCs w:val="24"/>
          <w:lang w:eastAsia="ru-RU"/>
        </w:rPr>
        <w:t xml:space="preserve"> </w:t>
      </w:r>
      <w:r w:rsidRPr="004934B5">
        <w:rPr>
          <w:rFonts w:ascii="Times New Roman" w:eastAsia="Times New Roman" w:hAnsi="Times New Roman"/>
          <w:b/>
          <w:sz w:val="24"/>
          <w:szCs w:val="24"/>
          <w:lang w:eastAsia="ru-RU"/>
        </w:rPr>
        <w:t xml:space="preserve">«Математическая игротека» </w:t>
      </w:r>
      <w:r w:rsidRPr="004934B5">
        <w:rPr>
          <w:rFonts w:ascii="Times New Roman" w:eastAsia="Times New Roman" w:hAnsi="Times New Roman"/>
          <w:sz w:val="24"/>
          <w:szCs w:val="24"/>
          <w:lang w:eastAsia="ru-RU"/>
        </w:rPr>
        <w:t xml:space="preserve">хорошо зарекомендовала себя в практике работы. Один раз в неделю в вечернее время объявляется «День открытых дверей в  игротеке», на которые приглашаются два-три родителя. Им предоставляется возможность принять участие в играх в роли равноправного партнера, познакомиться с достижениями детей, увидеть особенности учебно-игрового общения с дошкольниками.  </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Обновление «Игротеки» происходит благодаря установленной традиции – «игры в гости к нам»: каждый четверг, в день, когда проводится «Игротека», кто-то из детей приносит из дома на неделю свою любимую настольную игру и помещает ее в игротеку, знакомит с ней товарищей. Целую неделю игра «гостит» в группе, и все желающие могут в свободное время поиграть в  нее, после чего она возвращается владельцу. </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Так каждому воспитаннику предоставляется возможность «презентации» своей любимой игры, что вызывает эмоционально значимые переживания у дошкольников, а в результате дети группы в течение учебного года имеют возможность значительно расширить свой игровой опыт. Целесообразно, чтобы дети приносили игры по очереди, тогда каждую неделю появляется одна-две новые игры. Сменяемость игр разнообразит «Математическую игротеку» и постоянно поддерживается интерес детей к ней.</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Кроме этого «Игротека» выходит за пределы детского сада. Этому способствует еще одна традиция: «игра напрокат». Дети (возможно, тоже по очереди) в пятницу берут из детского сада домой по одной игре из «Математической игротеки», а в понедельник возвращают. В выходные дни у ребенка появляется возможность показать родителям свои достижения в игре, отремонтировать или пополнить игровой наглядный материал. Перенесение игры из детского сада домой стимулирует ребенка поиграть с близкими, объяснить им правила. Фактически во время игры с «домашним партнером» закрепляются математические представления и умения ребенка, налаживается непринужденное общение с родителями или другими близкими. </w:t>
      </w:r>
    </w:p>
    <w:p w:rsidR="00A54928"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В обучении математике используются не только настольные, но и словесные игры, обогащающие лексику, развивающие внимание и сообразительность детей. Например, Игры «Наоборот», «Летает - не летает», «Бывает – не бывает», «Назови числа больше (меньше) этого», «Кто знает, пусть дальше считает», «Посмотри вокруг», «Что далеко, что близко» и др. Например, игра «Да или нет» может иметь бесконечное количество и разнообразие заданий. Правила ее таковы: ведущий задает вопрос, на который можно </w:t>
      </w:r>
      <w:r w:rsidRPr="004934B5">
        <w:rPr>
          <w:rFonts w:ascii="Times New Roman" w:eastAsia="Times New Roman" w:hAnsi="Times New Roman"/>
          <w:sz w:val="24"/>
          <w:szCs w:val="24"/>
          <w:lang w:eastAsia="ru-RU"/>
        </w:rPr>
        <w:lastRenderedPageBreak/>
        <w:t xml:space="preserve">ответить только «да» или «нет». Любые другие слова или ответ невпопад означает, что играющий выбывает из игры. В игре используются также вопросы-ловушки, на которые нельзя ответить утвердительно или отрицательно. В этом случае играющий может промолчать. Дети становятся (или садятся на ковре) перед ведущим. Вначале следует условиться, до какого момента продолжается игра: играющих может остаться 5, 4, 3 ребенка. Они и становятся победителями. </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8. Поисково-исследовательская лаборатория</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Цель:</w:t>
      </w:r>
      <w:r w:rsidRPr="004934B5">
        <w:rPr>
          <w:rFonts w:ascii="Times New Roman" w:eastAsia="Times New Roman" w:hAnsi="Times New Roman"/>
          <w:sz w:val="24"/>
          <w:szCs w:val="24"/>
          <w:lang w:eastAsia="ru-RU"/>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w:t>
      </w:r>
    </w:p>
    <w:p w:rsidR="00A54928" w:rsidRPr="00C32BBC" w:rsidRDefault="00A54928" w:rsidP="00A54928">
      <w:pPr>
        <w:spacing w:after="0"/>
        <w:ind w:firstLine="567"/>
        <w:jc w:val="both"/>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 xml:space="preserve">Задачи: </w:t>
      </w:r>
    </w:p>
    <w:p w:rsidR="00A54928" w:rsidRPr="004934B5" w:rsidRDefault="00A54928" w:rsidP="00A54928">
      <w:pPr>
        <w:numPr>
          <w:ilvl w:val="0"/>
          <w:numId w:val="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развивать восприятие и наблюдательность детей дошкольного возраста,</w:t>
      </w:r>
    </w:p>
    <w:p w:rsidR="00A54928" w:rsidRPr="004934B5" w:rsidRDefault="00A54928" w:rsidP="00A54928">
      <w:pPr>
        <w:numPr>
          <w:ilvl w:val="0"/>
          <w:numId w:val="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стимулировать развитие аналитических навыков, (установление причинно-следственных связей),</w:t>
      </w:r>
    </w:p>
    <w:p w:rsidR="00A54928" w:rsidRPr="004934B5" w:rsidRDefault="00A54928" w:rsidP="00A54928">
      <w:pPr>
        <w:numPr>
          <w:ilvl w:val="0"/>
          <w:numId w:val="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расширять сферу применения способов поисковой деятельности в решении проблемных ситуаций,</w:t>
      </w:r>
    </w:p>
    <w:p w:rsidR="00A54928" w:rsidRPr="004934B5" w:rsidRDefault="00A54928" w:rsidP="00A54928">
      <w:pPr>
        <w:numPr>
          <w:ilvl w:val="0"/>
          <w:numId w:val="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развивать эвристические способы познания окружающего,</w:t>
      </w:r>
    </w:p>
    <w:p w:rsidR="00A54928" w:rsidRPr="004934B5" w:rsidRDefault="00A54928" w:rsidP="00A54928">
      <w:pPr>
        <w:numPr>
          <w:ilvl w:val="0"/>
          <w:numId w:val="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обогащать познавательно-исследовательское общения со сверстниками</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реализации ООП основные усилия обучение математики должны быть направлены на то, чтобы воспитать у дошкольника потребность и интерес к самому процессу познания математики, не бояться ошибаться, стремиться преодолевать трудности, находить самостоятельный путь решения познавательных задач и желать достижения поставленной цели.</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Неоценимую помощь в усвоении культурных и научных ценностей и способов познания оказывает знакомство детей с открытиями человечества. Ряд таких открытий становится затем предметом специального изучения ученых – математиков, астрономов, географов и других.</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 курсе дошкольной математики происходит первое прикосновение к бесценным изобретениям. Дошкольников интересует, как люди научились считать, вычислять, кто придумал цифры, кто изобрел часы, счеты, калькуляторы, компьютер, как составили календарь, появились приборы для измерения тканей, площадей, жидкостей, сыпучих веществ, какие задачи решали в старину.</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Каждый из этих вопросов составляет «цепочку» рассуждений, бесед, наблюдений. Например, «Почему текут минуты и куда они текут?» - такой вопрос может начать своеобразную коллекцию. Поиски ответов на него позволят пронаблюдать развитие идеи – отсчета времени по биологическим (биение сердца, частота дыхания), астрономическим показателям (смена дня и ночи, времен года) и природным объектам (цветы, растения, животные). На понятном для детей материале взрослые – педагоги и родители – помогают изготовить действующие модели разных видов часов и по ним проследить историю создания и совершенствования приборов для измерения времени: солнечных и лунных, песочных, водяных, механических, электронных. </w:t>
      </w:r>
    </w:p>
    <w:p w:rsidR="00A54928" w:rsidRPr="004934B5" w:rsidRDefault="00A54928" w:rsidP="00A54928">
      <w:pPr>
        <w:widowControl w:val="0"/>
        <w:suppressLineNumbers/>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Размышляя над достоинствами и недостатками каждой новой идеи, вместе с детьми анализируем, почему необходимо было ее совершенствование. И, конечно, важен не конкретный ответ, а развивающий эффект, достигнутый в результате общения – возникновение познавательного интереса, развитие эвристического мышления, речи, </w:t>
      </w:r>
      <w:r w:rsidRPr="004934B5">
        <w:rPr>
          <w:rFonts w:ascii="Times New Roman" w:eastAsia="Times New Roman" w:hAnsi="Times New Roman"/>
          <w:sz w:val="24"/>
          <w:szCs w:val="24"/>
          <w:lang w:eastAsia="ru-RU"/>
        </w:rPr>
        <w:lastRenderedPageBreak/>
        <w:t xml:space="preserve">сообразительности, расширение понятийного опыта и самостоятельности. Важно помнить, как гласит Народная мудрость: ум гибнет не от износа, он «ржавеет» от неупотребления!  </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8.1. «Собрание великих идей и знаменитых историй»</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Опосредованное обучение является одним из важных элементов, составляющих педагогическую технологию, которая разработана для программы. В процессе познавательного общения ребенка с интересным собеседником, во время путешествий, наблюдений, опытов, событий повседневной жизни, во время содержательного досуга расширяется кругозор ребенка. Специальное изучение коллекционирования, как известной сферы человеческой деятельности, показало, что оно не только доступно дошкольникам, но и весьма привлекательно  для них.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Ретроспективное изучение впечатлений дошкольного детства у взрослых людей разных профессий показало, что 87% из них в детстве занимались собиранием предметов, представляющих для них в то время определенную ценность. Интерес к коллекциям то угасал, то вновь оживлялся. Коллекции рассматривались и обсуждались с товарищами. Отдельными экспонатами обменивались. Какой радостью наполнялось детское сердце, когда приобретался новый экспонат для коллекции.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Независимо от того, как сложилась «судьба» дошкольной коллекции тех людей, мнение которых мы изучали, все они отмечали, что эти занятия дали им много полезных знаний и умений. Необходимая, интересующая их информация отыскивалась упорно и запоминалась быстро. А главное – чувство творческого подъема, удовлетворения, ожидания, гордости наполняли жизнь интересным общением с партнерами-другими собирателями.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Коллекционирование в общепринятом понимании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определенного производства и многое другое.</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Главное в коллекционировании не только собирание большого количества объектов или отыскание редких экземпляров, а их систематизация, а также расширение представлений о коллекционируемых предметах, их авторах, назначении, способах создания, истории «жизни» экспонатов коллекции. Процесс составления и пополнения коллекции, как правило, эмоционален, потому что коллекционированием занимаются люди тогда, когда им это очень интересно.</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При реализации образовательной области «Познавательное развитие» могут использоваться своеобразные формы коллекционирования: собирание великих идей,  изучение истории научных открытий и изобретений,  истории создания полезных вещей, которыми пользуется человечество. Тематика такого коллекционирования многогранна и бесконечна.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 процессе «собирания» и обсуждения коллекции дети определяют достоинства и недостатки каждого нового прибора, нового принципа работы часов. Наблюдают за развитием человеческой мысли, анализируют, почему необходимо было совершенствовать часы. Находят объяснение выражению, послужившему названием темы. Делятся своими знаниями с родителями и другими детьми, знакомя их с «экспонатами музея часов».</w:t>
      </w:r>
    </w:p>
    <w:p w:rsidR="00A54928" w:rsidRPr="004934B5" w:rsidRDefault="00A54928" w:rsidP="00A54928">
      <w:pPr>
        <w:spacing w:after="0"/>
        <w:ind w:firstLine="567"/>
        <w:rPr>
          <w:rFonts w:ascii="Times New Roman" w:eastAsia="Times New Roman" w:hAnsi="Times New Roman"/>
          <w:b/>
          <w:sz w:val="24"/>
          <w:szCs w:val="24"/>
          <w:lang w:eastAsia="ru-RU"/>
        </w:rPr>
      </w:pPr>
      <w:r w:rsidRPr="004934B5">
        <w:rPr>
          <w:rFonts w:ascii="Times New Roman" w:eastAsia="Times New Roman" w:hAnsi="Times New Roman"/>
          <w:b/>
          <w:sz w:val="24"/>
          <w:szCs w:val="24"/>
          <w:lang w:eastAsia="ru-RU"/>
        </w:rPr>
        <w:t>9. Клуб математических игр, праздников, турниров и забав</w:t>
      </w:r>
    </w:p>
    <w:p w:rsidR="00A54928" w:rsidRPr="004934B5" w:rsidRDefault="00A54928" w:rsidP="00A54928">
      <w:pPr>
        <w:spacing w:after="0"/>
        <w:ind w:firstLine="567"/>
        <w:jc w:val="both"/>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Цель:</w:t>
      </w:r>
      <w:r w:rsidRPr="004934B5">
        <w:rPr>
          <w:rFonts w:ascii="Times New Roman" w:eastAsia="Times New Roman" w:hAnsi="Times New Roman"/>
          <w:sz w:val="24"/>
          <w:szCs w:val="24"/>
          <w:lang w:eastAsia="ru-RU"/>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w:t>
      </w:r>
      <w:r w:rsidRPr="004934B5">
        <w:rPr>
          <w:rFonts w:ascii="Times New Roman" w:eastAsia="Times New Roman" w:hAnsi="Times New Roman"/>
          <w:sz w:val="24"/>
          <w:szCs w:val="24"/>
          <w:lang w:eastAsia="ru-RU"/>
        </w:rPr>
        <w:lastRenderedPageBreak/>
        <w:t xml:space="preserve">самостоятельную поисковую деятельность. Приобщать ребенка к игровому взаимодействию в процессе познавательного развития.  </w:t>
      </w:r>
    </w:p>
    <w:p w:rsidR="00A54928" w:rsidRPr="00C32BBC" w:rsidRDefault="00A54928" w:rsidP="00A54928">
      <w:pPr>
        <w:spacing w:after="0"/>
        <w:ind w:firstLine="567"/>
        <w:jc w:val="both"/>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 xml:space="preserve">Задачи: </w:t>
      </w:r>
    </w:p>
    <w:p w:rsidR="00A54928" w:rsidRPr="004934B5" w:rsidRDefault="00A54928" w:rsidP="00A54928">
      <w:pPr>
        <w:widowControl w:val="0"/>
        <w:numPr>
          <w:ilvl w:val="0"/>
          <w:numId w:val="12"/>
        </w:numPr>
        <w:suppressLineNumbers/>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обогащать математические представления детей дошкольного возраста, </w:t>
      </w:r>
    </w:p>
    <w:p w:rsidR="00A54928" w:rsidRPr="004934B5" w:rsidRDefault="00A54928" w:rsidP="00A54928">
      <w:pPr>
        <w:numPr>
          <w:ilvl w:val="0"/>
          <w:numId w:val="1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расширять сферу применения способов поисковой деятельности в решении проблемных ситуаций,</w:t>
      </w:r>
    </w:p>
    <w:p w:rsidR="00A54928" w:rsidRPr="004934B5" w:rsidRDefault="00A54928" w:rsidP="00A54928">
      <w:pPr>
        <w:numPr>
          <w:ilvl w:val="0"/>
          <w:numId w:val="12"/>
        </w:numPr>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актуализировать коммуникативные навыки, обогащать познавательное общения со сверстниками.</w:t>
      </w:r>
    </w:p>
    <w:p w:rsidR="00A54928" w:rsidRPr="004934B5" w:rsidRDefault="00A54928" w:rsidP="00A54928">
      <w:pPr>
        <w:spacing w:after="0"/>
        <w:ind w:firstLine="567"/>
        <w:jc w:val="both"/>
        <w:rPr>
          <w:rFonts w:ascii="Times New Roman" w:eastAsia="Times New Roman" w:hAnsi="Times New Roman"/>
          <w:sz w:val="24"/>
          <w:szCs w:val="24"/>
          <w:lang w:eastAsia="ru-RU"/>
        </w:rPr>
      </w:pP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
          <w:sz w:val="24"/>
          <w:szCs w:val="24"/>
          <w:lang w:eastAsia="ru-RU"/>
        </w:rPr>
        <w:t>10. Проектная деятельность</w:t>
      </w:r>
    </w:p>
    <w:p w:rsidR="00A54928" w:rsidRDefault="00A54928" w:rsidP="00A54928">
      <w:pPr>
        <w:spacing w:after="0"/>
        <w:ind w:firstLine="567"/>
        <w:jc w:val="both"/>
        <w:rPr>
          <w:rFonts w:ascii="Times New Roman" w:eastAsia="Times New Roman" w:hAnsi="Times New Roman"/>
          <w:sz w:val="24"/>
          <w:szCs w:val="24"/>
          <w:lang w:eastAsia="ru-RU"/>
        </w:rPr>
      </w:pPr>
      <w:r w:rsidRPr="00C32BBC">
        <w:rPr>
          <w:rFonts w:ascii="Times New Roman" w:eastAsia="Times New Roman" w:hAnsi="Times New Roman"/>
          <w:b/>
          <w:sz w:val="24"/>
          <w:szCs w:val="24"/>
          <w:lang w:eastAsia="ru-RU"/>
        </w:rPr>
        <w:t>Цель:</w:t>
      </w:r>
      <w:r w:rsidRPr="004934B5">
        <w:rPr>
          <w:rFonts w:ascii="Times New Roman" w:eastAsia="Times New Roman" w:hAnsi="Times New Roman"/>
          <w:sz w:val="24"/>
          <w:szCs w:val="24"/>
          <w:lang w:eastAsia="ru-RU"/>
        </w:rPr>
        <w:t xml:space="preserve">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A54928" w:rsidRPr="00C32BBC" w:rsidRDefault="00A54928" w:rsidP="00A54928">
      <w:pPr>
        <w:pStyle w:val="a7"/>
        <w:autoSpaceDE w:val="0"/>
        <w:autoSpaceDN w:val="0"/>
        <w:adjustRightInd w:val="0"/>
        <w:spacing w:after="0"/>
        <w:ind w:left="0" w:firstLine="567"/>
        <w:jc w:val="both"/>
        <w:outlineLvl w:val="0"/>
        <w:rPr>
          <w:rFonts w:ascii="Times New Roman" w:eastAsia="Times New Roman" w:hAnsi="Times New Roman"/>
          <w:b/>
          <w:sz w:val="24"/>
          <w:szCs w:val="24"/>
          <w:lang w:eastAsia="ru-RU"/>
        </w:rPr>
      </w:pPr>
      <w:r w:rsidRPr="00C32BBC">
        <w:rPr>
          <w:rFonts w:ascii="Times New Roman" w:eastAsia="Times New Roman" w:hAnsi="Times New Roman"/>
          <w:b/>
          <w:sz w:val="24"/>
          <w:szCs w:val="24"/>
          <w:lang w:eastAsia="ru-RU"/>
        </w:rPr>
        <w:t xml:space="preserve">Задачи: </w:t>
      </w:r>
    </w:p>
    <w:p w:rsidR="00A54928" w:rsidRPr="004934B5" w:rsidRDefault="00A54928" w:rsidP="00A54928">
      <w:pPr>
        <w:pStyle w:val="a7"/>
        <w:autoSpaceDE w:val="0"/>
        <w:autoSpaceDN w:val="0"/>
        <w:adjustRightInd w:val="0"/>
        <w:spacing w:after="0"/>
        <w:ind w:left="0" w:firstLine="567"/>
        <w:jc w:val="both"/>
        <w:outlineLvl w:val="0"/>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A54928" w:rsidRPr="004934B5" w:rsidRDefault="00A54928" w:rsidP="00A54928">
      <w:pPr>
        <w:pStyle w:val="a7"/>
        <w:autoSpaceDE w:val="0"/>
        <w:autoSpaceDN w:val="0"/>
        <w:adjustRightInd w:val="0"/>
        <w:spacing w:after="0"/>
        <w:ind w:left="0" w:firstLine="567"/>
        <w:jc w:val="both"/>
        <w:outlineLvl w:val="0"/>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A54928" w:rsidRDefault="00A54928" w:rsidP="00A54928">
      <w:pPr>
        <w:spacing w:after="0"/>
        <w:ind w:firstLine="709"/>
        <w:jc w:val="both"/>
        <w:rPr>
          <w:rFonts w:ascii="Times New Roman" w:eastAsia="Times New Roman" w:hAnsi="Times New Roman"/>
          <w:b/>
          <w:sz w:val="24"/>
          <w:szCs w:val="24"/>
          <w:lang w:eastAsia="ru-RU"/>
        </w:rPr>
      </w:pPr>
    </w:p>
    <w:p w:rsidR="00A54928" w:rsidRPr="00415020" w:rsidRDefault="00A54928" w:rsidP="00A54928">
      <w:pPr>
        <w:spacing w:after="0"/>
        <w:ind w:firstLine="709"/>
        <w:jc w:val="both"/>
        <w:rPr>
          <w:rFonts w:ascii="Times New Roman" w:hAnsi="Times New Roman"/>
          <w:sz w:val="24"/>
          <w:szCs w:val="24"/>
        </w:rPr>
      </w:pPr>
      <w:r>
        <w:rPr>
          <w:rFonts w:ascii="Times New Roman" w:eastAsia="Times New Roman" w:hAnsi="Times New Roman"/>
          <w:b/>
          <w:sz w:val="24"/>
          <w:szCs w:val="24"/>
          <w:lang w:eastAsia="ru-RU"/>
        </w:rPr>
        <w:t>2.3.</w:t>
      </w:r>
      <w:r w:rsidRPr="00415020">
        <w:rPr>
          <w:rFonts w:ascii="Times New Roman" w:eastAsia="Times New Roman" w:hAnsi="Times New Roman"/>
          <w:b/>
          <w:sz w:val="24"/>
          <w:szCs w:val="24"/>
          <w:lang w:eastAsia="ru-RU"/>
        </w:rPr>
        <w:t xml:space="preserve"> СОВРЕМЕННЫЕ МЕТОДЫ</w:t>
      </w:r>
      <w:r>
        <w:rPr>
          <w:rFonts w:ascii="Times New Roman" w:eastAsia="Times New Roman" w:hAnsi="Times New Roman"/>
          <w:b/>
          <w:sz w:val="24"/>
          <w:szCs w:val="24"/>
          <w:lang w:eastAsia="ru-RU"/>
        </w:rPr>
        <w:t xml:space="preserve"> И ТЕХНОЛОГИИ</w:t>
      </w:r>
      <w:r w:rsidRPr="00415020">
        <w:rPr>
          <w:rFonts w:ascii="Times New Roman" w:eastAsia="Times New Roman" w:hAnsi="Times New Roman"/>
          <w:b/>
          <w:sz w:val="24"/>
          <w:szCs w:val="24"/>
          <w:lang w:eastAsia="ru-RU"/>
        </w:rPr>
        <w:t xml:space="preserve"> ОБРАЗОВАНИЯ ДОШКОЛЬНИКОВ, РЕКОМЕНДАЦИИ ПО ИХ ПРИМЕНЕНИЮ ИХ В ОБРАЗОВАТЕЛЬНОМ ПРОЦЕССЕ</w:t>
      </w:r>
      <w:r w:rsidRPr="00415020">
        <w:rPr>
          <w:rFonts w:ascii="Times New Roman" w:eastAsia="Times New Roman" w:hAnsi="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3632"/>
        <w:gridCol w:w="3210"/>
      </w:tblGrid>
      <w:tr w:rsidR="00A54928" w:rsidRPr="00415020" w:rsidTr="0068611B">
        <w:tc>
          <w:tcPr>
            <w:tcW w:w="2518" w:type="dxa"/>
            <w:shd w:val="clear" w:color="auto" w:fill="auto"/>
          </w:tcPr>
          <w:p w:rsidR="00A54928" w:rsidRPr="00F10AEC" w:rsidRDefault="00A54928" w:rsidP="0068611B">
            <w:pPr>
              <w:spacing w:after="0"/>
              <w:jc w:val="center"/>
              <w:rPr>
                <w:rFonts w:ascii="Times New Roman" w:hAnsi="Times New Roman"/>
                <w:b/>
                <w:i/>
                <w:sz w:val="24"/>
                <w:szCs w:val="24"/>
                <w:lang w:eastAsia="ru-RU"/>
              </w:rPr>
            </w:pPr>
            <w:r w:rsidRPr="00F10AEC">
              <w:rPr>
                <w:rFonts w:ascii="Times New Roman" w:hAnsi="Times New Roman"/>
                <w:b/>
                <w:i/>
                <w:sz w:val="24"/>
                <w:szCs w:val="24"/>
                <w:lang w:eastAsia="ru-RU"/>
              </w:rPr>
              <w:t>Название метода</w:t>
            </w:r>
          </w:p>
        </w:tc>
        <w:tc>
          <w:tcPr>
            <w:tcW w:w="3759" w:type="dxa"/>
            <w:shd w:val="clear" w:color="auto" w:fill="auto"/>
          </w:tcPr>
          <w:p w:rsidR="00A54928" w:rsidRPr="00F10AEC" w:rsidRDefault="00A54928" w:rsidP="0068611B">
            <w:pPr>
              <w:spacing w:after="0"/>
              <w:jc w:val="center"/>
              <w:rPr>
                <w:rFonts w:ascii="Times New Roman" w:hAnsi="Times New Roman"/>
                <w:b/>
                <w:i/>
                <w:sz w:val="24"/>
                <w:szCs w:val="24"/>
                <w:lang w:eastAsia="ru-RU"/>
              </w:rPr>
            </w:pPr>
            <w:r w:rsidRPr="00F10AEC">
              <w:rPr>
                <w:rFonts w:ascii="Times New Roman" w:hAnsi="Times New Roman"/>
                <w:b/>
                <w:i/>
                <w:sz w:val="24"/>
                <w:szCs w:val="24"/>
                <w:lang w:eastAsia="ru-RU"/>
              </w:rPr>
              <w:t>Определение метода</w:t>
            </w:r>
          </w:p>
        </w:tc>
        <w:tc>
          <w:tcPr>
            <w:tcW w:w="3293" w:type="dxa"/>
            <w:shd w:val="clear" w:color="auto" w:fill="auto"/>
          </w:tcPr>
          <w:p w:rsidR="00A54928" w:rsidRPr="00F10AEC" w:rsidRDefault="00A54928" w:rsidP="0068611B">
            <w:pPr>
              <w:spacing w:after="0"/>
              <w:jc w:val="center"/>
              <w:rPr>
                <w:rFonts w:ascii="Times New Roman" w:hAnsi="Times New Roman"/>
                <w:b/>
                <w:i/>
                <w:sz w:val="24"/>
                <w:szCs w:val="24"/>
                <w:lang w:eastAsia="ru-RU"/>
              </w:rPr>
            </w:pPr>
            <w:r w:rsidRPr="00F10AEC">
              <w:rPr>
                <w:rFonts w:ascii="Times New Roman" w:hAnsi="Times New Roman"/>
                <w:b/>
                <w:i/>
                <w:sz w:val="24"/>
                <w:szCs w:val="24"/>
                <w:lang w:eastAsia="ru-RU"/>
              </w:rPr>
              <w:t>Рекомендация по их применению</w:t>
            </w:r>
          </w:p>
        </w:tc>
      </w:tr>
      <w:tr w:rsidR="00A54928" w:rsidRPr="00415020" w:rsidTr="0068611B">
        <w:tc>
          <w:tcPr>
            <w:tcW w:w="9570" w:type="dxa"/>
            <w:gridSpan w:val="3"/>
            <w:shd w:val="clear" w:color="auto" w:fill="auto"/>
          </w:tcPr>
          <w:p w:rsidR="00A54928" w:rsidRPr="00F10AEC" w:rsidRDefault="00A54928" w:rsidP="0068611B">
            <w:pPr>
              <w:spacing w:after="0"/>
              <w:jc w:val="center"/>
              <w:rPr>
                <w:rFonts w:ascii="Times New Roman" w:hAnsi="Times New Roman"/>
                <w:b/>
                <w:sz w:val="24"/>
                <w:szCs w:val="24"/>
                <w:lang w:eastAsia="ru-RU"/>
              </w:rPr>
            </w:pPr>
            <w:r w:rsidRPr="00F10AEC">
              <w:rPr>
                <w:rFonts w:ascii="Times New Roman" w:hAnsi="Times New Roman"/>
                <w:b/>
                <w:sz w:val="24"/>
                <w:szCs w:val="24"/>
                <w:lang w:eastAsia="ru-RU"/>
              </w:rPr>
              <w:t>Методы по источнику знаний</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Словесные</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1E4A8B">
              <w:rPr>
                <w:rFonts w:ascii="Times New Roman" w:hAnsi="Times New Roman"/>
                <w:sz w:val="24"/>
                <w:szCs w:val="24"/>
                <w:lang w:eastAsia="ru-RU"/>
              </w:rPr>
              <w:t>Словесные методы подразделяются на следующие виды:</w:t>
            </w:r>
            <w:r w:rsidRPr="00415020">
              <w:rPr>
                <w:rFonts w:ascii="Times New Roman" w:hAnsi="Times New Roman"/>
                <w:sz w:val="24"/>
                <w:szCs w:val="24"/>
                <w:lang w:eastAsia="ru-RU"/>
              </w:rPr>
              <w:t xml:space="preserve"> рассказ, объяснение, беседа.</w:t>
            </w:r>
          </w:p>
        </w:tc>
        <w:tc>
          <w:tcPr>
            <w:tcW w:w="3293" w:type="dxa"/>
            <w:shd w:val="clear" w:color="auto" w:fill="auto"/>
          </w:tcPr>
          <w:p w:rsidR="00A54928" w:rsidRPr="00415020" w:rsidRDefault="00A54928" w:rsidP="0068611B">
            <w:pPr>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Словесные методы позволяют в кратчайший срок передать информацию детям.</w:t>
            </w:r>
          </w:p>
        </w:tc>
      </w:tr>
      <w:tr w:rsidR="00A54928" w:rsidRPr="00415020" w:rsidTr="0068611B">
        <w:tc>
          <w:tcPr>
            <w:tcW w:w="2518" w:type="dxa"/>
            <w:shd w:val="clear" w:color="auto" w:fill="auto"/>
          </w:tcPr>
          <w:p w:rsidR="00A54928" w:rsidRPr="00415020" w:rsidRDefault="00A54928" w:rsidP="0068611B">
            <w:pPr>
              <w:spacing w:after="0"/>
              <w:rPr>
                <w:rFonts w:ascii="Times New Roman" w:hAnsi="Times New Roman"/>
                <w:sz w:val="24"/>
                <w:szCs w:val="24"/>
                <w:lang w:eastAsia="ru-RU"/>
              </w:rPr>
            </w:pPr>
            <w:r w:rsidRPr="00372CB9">
              <w:rPr>
                <w:rFonts w:ascii="Times New Roman" w:hAnsi="Times New Roman"/>
                <w:b/>
                <w:i/>
                <w:sz w:val="24"/>
                <w:szCs w:val="24"/>
                <w:lang w:eastAsia="ru-RU"/>
              </w:rPr>
              <w:t>Наглядные</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w:t>
            </w:r>
            <w:r w:rsidRPr="00415020">
              <w:rPr>
                <w:rFonts w:ascii="Times New Roman" w:hAnsi="Times New Roman"/>
                <w:sz w:val="24"/>
                <w:szCs w:val="24"/>
                <w:lang w:eastAsia="ru-RU"/>
              </w:rPr>
              <w:lastRenderedPageBreak/>
              <w:t>обучения. Наглядные методы образования условно можно подразделить на две большие группы: метод иллюстраций и метод демонстраций.</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i/>
                <w:iCs/>
                <w:sz w:val="24"/>
                <w:szCs w:val="24"/>
                <w:lang w:eastAsia="ru-RU"/>
              </w:rPr>
              <w:lastRenderedPageBreak/>
              <w:t xml:space="preserve">Метод иллюстраций </w:t>
            </w:r>
            <w:r w:rsidRPr="00415020">
              <w:rPr>
                <w:rFonts w:ascii="Times New Roman" w:hAnsi="Times New Roman"/>
                <w:sz w:val="24"/>
                <w:szCs w:val="24"/>
                <w:lang w:eastAsia="ru-RU"/>
              </w:rPr>
              <w:t>предполагает показ детям иллюстративных пособий: плакатов, картин, зарисовок на доске и пр. Метод демонстраций связан с показом муль</w:t>
            </w:r>
            <w:r>
              <w:rPr>
                <w:rFonts w:ascii="Times New Roman" w:hAnsi="Times New Roman"/>
                <w:sz w:val="24"/>
                <w:szCs w:val="24"/>
                <w:lang w:eastAsia="ru-RU"/>
              </w:rPr>
              <w:t>тфильмов</w:t>
            </w:r>
            <w:r w:rsidRPr="00415020">
              <w:rPr>
                <w:rFonts w:ascii="Times New Roman" w:hAnsi="Times New Roman"/>
                <w:sz w:val="24"/>
                <w:szCs w:val="24"/>
                <w:lang w:eastAsia="ru-RU"/>
              </w:rPr>
              <w:t xml:space="preserve"> и др. Такое подразделение средств наглядности на </w:t>
            </w:r>
            <w:r w:rsidRPr="00415020">
              <w:rPr>
                <w:rFonts w:ascii="Times New Roman" w:hAnsi="Times New Roman"/>
                <w:sz w:val="24"/>
                <w:szCs w:val="24"/>
                <w:lang w:eastAsia="ru-RU"/>
              </w:rPr>
              <w:lastRenderedPageBreak/>
              <w:t>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lastRenderedPageBreak/>
              <w:t>Практические</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tc>
        <w:tc>
          <w:tcPr>
            <w:tcW w:w="3293" w:type="dxa"/>
            <w:shd w:val="clear" w:color="auto" w:fill="auto"/>
          </w:tcPr>
          <w:p w:rsidR="00A54928"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w:t>
            </w:r>
            <w:r w:rsidR="00E831A1" w:rsidRPr="00415020">
              <w:rPr>
                <w:rFonts w:ascii="Times New Roman" w:hAnsi="Times New Roman"/>
                <w:sz w:val="24"/>
                <w:szCs w:val="24"/>
                <w:lang w:eastAsia="ru-RU"/>
              </w:rPr>
              <w:t>деятельности,</w:t>
            </w:r>
            <w:r w:rsidRPr="00415020">
              <w:rPr>
                <w:rFonts w:ascii="Times New Roman" w:hAnsi="Times New Roman"/>
                <w:sz w:val="24"/>
                <w:szCs w:val="24"/>
                <w:lang w:eastAsia="ru-RU"/>
              </w:rPr>
              <w:t xml:space="preserve"> но и в самостоятельной деятельности.</w:t>
            </w:r>
          </w:p>
          <w:p w:rsidR="00E831A1" w:rsidRDefault="00E831A1" w:rsidP="0068611B">
            <w:pPr>
              <w:shd w:val="clear" w:color="auto" w:fill="FFFFFF"/>
              <w:spacing w:after="0"/>
              <w:ind w:firstLine="567"/>
              <w:jc w:val="both"/>
              <w:rPr>
                <w:rFonts w:ascii="Times New Roman" w:hAnsi="Times New Roman"/>
                <w:sz w:val="24"/>
                <w:szCs w:val="24"/>
                <w:lang w:eastAsia="ru-RU"/>
              </w:rPr>
            </w:pPr>
          </w:p>
          <w:p w:rsidR="00E831A1" w:rsidRPr="00415020" w:rsidRDefault="00E831A1" w:rsidP="0068611B">
            <w:pPr>
              <w:shd w:val="clear" w:color="auto" w:fill="FFFFFF"/>
              <w:spacing w:after="0"/>
              <w:ind w:firstLine="567"/>
              <w:jc w:val="both"/>
              <w:rPr>
                <w:rFonts w:ascii="Times New Roman" w:hAnsi="Times New Roman"/>
                <w:sz w:val="24"/>
                <w:szCs w:val="24"/>
                <w:lang w:eastAsia="ru-RU"/>
              </w:rPr>
            </w:pPr>
          </w:p>
        </w:tc>
      </w:tr>
      <w:tr w:rsidR="00A54928" w:rsidRPr="00415020" w:rsidTr="0068611B">
        <w:tc>
          <w:tcPr>
            <w:tcW w:w="9570" w:type="dxa"/>
            <w:gridSpan w:val="3"/>
            <w:shd w:val="clear" w:color="auto" w:fill="auto"/>
          </w:tcPr>
          <w:p w:rsidR="00A54928" w:rsidRPr="00F10AEC" w:rsidRDefault="00A54928" w:rsidP="0068611B">
            <w:pPr>
              <w:spacing w:after="0"/>
              <w:jc w:val="center"/>
              <w:rPr>
                <w:rFonts w:ascii="Times New Roman" w:hAnsi="Times New Roman"/>
                <w:b/>
                <w:sz w:val="24"/>
                <w:szCs w:val="24"/>
                <w:lang w:eastAsia="ru-RU"/>
              </w:rPr>
            </w:pPr>
            <w:r w:rsidRPr="00F10AEC">
              <w:rPr>
                <w:rFonts w:ascii="Times New Roman" w:hAnsi="Times New Roman"/>
                <w:b/>
                <w:sz w:val="24"/>
                <w:szCs w:val="24"/>
                <w:lang w:eastAsia="ru-RU"/>
              </w:rPr>
              <w:t>Методы по характеру образовательной деятельности детей</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Информационно-рецептивный</w:t>
            </w:r>
          </w:p>
        </w:tc>
        <w:tc>
          <w:tcPr>
            <w:tcW w:w="3759" w:type="dxa"/>
            <w:shd w:val="clear" w:color="auto" w:fill="auto"/>
          </w:tcPr>
          <w:p w:rsidR="00A54928" w:rsidRPr="00415020" w:rsidRDefault="00A54928" w:rsidP="0068611B">
            <w:pPr>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Воспитатель сообщает  детям готовую информацию, а </w:t>
            </w:r>
            <w:r w:rsidRPr="00415020">
              <w:rPr>
                <w:rFonts w:ascii="Times New Roman" w:hAnsi="Times New Roman"/>
                <w:sz w:val="24"/>
                <w:szCs w:val="24"/>
                <w:lang w:eastAsia="ru-RU"/>
              </w:rPr>
              <w:lastRenderedPageBreak/>
              <w:t>они ее воспринимают, осознают и фиксируют в памяти.</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lastRenderedPageBreak/>
              <w:t xml:space="preserve">Один из наиболее экономных способов </w:t>
            </w:r>
            <w:r w:rsidRPr="00415020">
              <w:rPr>
                <w:rFonts w:ascii="Times New Roman" w:hAnsi="Times New Roman"/>
                <w:sz w:val="24"/>
                <w:szCs w:val="24"/>
                <w:lang w:eastAsia="ru-RU"/>
              </w:rPr>
              <w:lastRenderedPageBreak/>
              <w:t>передачи информации. Однако при использовании этого метода обучения не формируются умения и навыки пользоваться полученными знаниями.</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lastRenderedPageBreak/>
              <w:t>Репродуктивный</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 xml:space="preserve">Суть метода состоит в многократном повторении способа деятельности по заданию воспитателя. </w:t>
            </w:r>
          </w:p>
        </w:tc>
        <w:tc>
          <w:tcPr>
            <w:tcW w:w="3293" w:type="dxa"/>
            <w:shd w:val="clear" w:color="auto" w:fill="auto"/>
          </w:tcPr>
          <w:p w:rsidR="00A54928" w:rsidRPr="00415020" w:rsidRDefault="00A54928" w:rsidP="0068611B">
            <w:pPr>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Проблемное изложение</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A54928" w:rsidRPr="00415020" w:rsidRDefault="00A54928" w:rsidP="0068611B">
            <w:pPr>
              <w:spacing w:after="0"/>
              <w:ind w:firstLine="567"/>
              <w:jc w:val="both"/>
              <w:rPr>
                <w:rFonts w:ascii="Times New Roman" w:hAnsi="Times New Roman"/>
                <w:sz w:val="24"/>
                <w:szCs w:val="24"/>
                <w:lang w:eastAsia="ru-RU"/>
              </w:rPr>
            </w:pP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Частично-поисковый</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Каждый шаг предполагает творческую деятельность, но целостное решение проблемы пока отсутствует.</w:t>
            </w:r>
          </w:p>
          <w:p w:rsidR="00A54928" w:rsidRPr="00415020" w:rsidRDefault="00A54928" w:rsidP="0068611B">
            <w:pPr>
              <w:spacing w:after="0"/>
              <w:ind w:firstLine="567"/>
              <w:jc w:val="both"/>
              <w:rPr>
                <w:rFonts w:ascii="Times New Roman" w:hAnsi="Times New Roman"/>
                <w:sz w:val="24"/>
                <w:szCs w:val="24"/>
                <w:lang w:eastAsia="ru-RU"/>
              </w:rPr>
            </w:pP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Исследовательский</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 xml:space="preserve">Этот метод призван обеспечить творческое применение знаний. </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rPr>
            </w:pPr>
            <w:r w:rsidRPr="00415020">
              <w:rPr>
                <w:rFonts w:ascii="Times New Roman" w:hAnsi="Times New Roman"/>
                <w:sz w:val="24"/>
                <w:szCs w:val="24"/>
                <w:lang w:eastAsia="ru-RU"/>
              </w:rPr>
              <w:t>В процессе образовательной деятельности дети овладевают  методами познания, так формируется их опыт поисково- исследовательской деятельности.</w:t>
            </w:r>
          </w:p>
        </w:tc>
      </w:tr>
      <w:tr w:rsidR="00A54928" w:rsidRPr="00415020" w:rsidTr="0068611B">
        <w:tc>
          <w:tcPr>
            <w:tcW w:w="2518" w:type="dxa"/>
            <w:shd w:val="clear" w:color="auto" w:fill="auto"/>
          </w:tcPr>
          <w:p w:rsidR="00A54928" w:rsidRPr="00372CB9" w:rsidRDefault="00A54928" w:rsidP="0068611B">
            <w:pPr>
              <w:spacing w:after="0"/>
              <w:rPr>
                <w:rFonts w:ascii="Times New Roman" w:hAnsi="Times New Roman"/>
                <w:b/>
                <w:i/>
                <w:sz w:val="24"/>
                <w:szCs w:val="24"/>
                <w:lang w:eastAsia="ru-RU"/>
              </w:rPr>
            </w:pPr>
            <w:r w:rsidRPr="00372CB9">
              <w:rPr>
                <w:rFonts w:ascii="Times New Roman" w:hAnsi="Times New Roman"/>
                <w:b/>
                <w:i/>
                <w:sz w:val="24"/>
                <w:szCs w:val="24"/>
                <w:lang w:eastAsia="ru-RU"/>
              </w:rPr>
              <w:t>Активные методы</w:t>
            </w:r>
          </w:p>
        </w:tc>
        <w:tc>
          <w:tcPr>
            <w:tcW w:w="3759"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293" w:type="dxa"/>
            <w:shd w:val="clear" w:color="auto" w:fill="auto"/>
          </w:tcPr>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w:t>
            </w:r>
            <w:r w:rsidRPr="00415020">
              <w:rPr>
                <w:rFonts w:ascii="Times New Roman" w:hAnsi="Times New Roman"/>
                <w:sz w:val="24"/>
                <w:szCs w:val="24"/>
                <w:lang w:eastAsia="ru-RU"/>
              </w:rPr>
              <w:lastRenderedPageBreak/>
              <w:t>конкретных ситуаций, дидактическим играм. Активные методы должны применяться по мере их усложнения.</w:t>
            </w:r>
          </w:p>
          <w:p w:rsidR="00A54928" w:rsidRPr="00415020" w:rsidRDefault="00A54928" w:rsidP="0068611B">
            <w:pPr>
              <w:shd w:val="clear" w:color="auto" w:fill="FFFFFF"/>
              <w:spacing w:after="0"/>
              <w:ind w:firstLine="567"/>
              <w:jc w:val="both"/>
              <w:rPr>
                <w:rFonts w:ascii="Times New Roman" w:hAnsi="Times New Roman"/>
                <w:sz w:val="24"/>
                <w:szCs w:val="24"/>
                <w:lang w:eastAsia="ru-RU"/>
              </w:rPr>
            </w:pPr>
            <w:r w:rsidRPr="00415020">
              <w:rPr>
                <w:rFonts w:ascii="Times New Roman" w:hAnsi="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A54928" w:rsidRDefault="00A54928" w:rsidP="00A54928">
      <w:pPr>
        <w:spacing w:after="0"/>
        <w:ind w:firstLine="709"/>
        <w:jc w:val="center"/>
        <w:rPr>
          <w:rFonts w:ascii="Times New Roman" w:hAnsi="Times New Roman"/>
          <w:sz w:val="24"/>
          <w:szCs w:val="24"/>
        </w:rPr>
      </w:pP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
          <w:sz w:val="24"/>
          <w:szCs w:val="24"/>
          <w:lang w:eastAsia="ru-RU"/>
        </w:rPr>
        <w:t>Метод - экспериментирования</w:t>
      </w:r>
      <w:r w:rsidRPr="004934B5">
        <w:rPr>
          <w:rFonts w:ascii="Times New Roman" w:eastAsia="Times New Roman" w:hAnsi="Times New Roman"/>
          <w:sz w:val="24"/>
          <w:szCs w:val="24"/>
          <w:lang w:eastAsia="ru-RU"/>
        </w:rPr>
        <w:t xml:space="preserve"> – действенное изучение свойств предметов,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D020D7">
        <w:rPr>
          <w:rFonts w:ascii="Times New Roman" w:eastAsia="Times New Roman" w:hAnsi="Times New Roman"/>
          <w:b/>
          <w:i/>
          <w:sz w:val="24"/>
          <w:szCs w:val="24"/>
          <w:lang w:eastAsia="ru-RU"/>
        </w:rPr>
        <w:t>Практическое экспериментирование</w:t>
      </w:r>
      <w:r w:rsidRPr="004934B5">
        <w:rPr>
          <w:rFonts w:ascii="Times New Roman" w:eastAsia="Times New Roman" w:hAnsi="Times New Roman"/>
          <w:sz w:val="24"/>
          <w:szCs w:val="24"/>
          <w:lang w:eastAsia="ru-RU"/>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D020D7">
        <w:rPr>
          <w:rFonts w:ascii="Times New Roman" w:eastAsia="Times New Roman" w:hAnsi="Times New Roman"/>
          <w:b/>
          <w:i/>
          <w:sz w:val="24"/>
          <w:szCs w:val="24"/>
          <w:lang w:eastAsia="ru-RU"/>
        </w:rPr>
        <w:t>Умственное экспериментирование</w:t>
      </w:r>
      <w:r w:rsidRPr="00D020D7">
        <w:rPr>
          <w:rFonts w:ascii="Times New Roman" w:eastAsia="Times New Roman" w:hAnsi="Times New Roman"/>
          <w:b/>
          <w:sz w:val="24"/>
          <w:szCs w:val="24"/>
          <w:lang w:eastAsia="ru-RU"/>
        </w:rPr>
        <w:t>,</w:t>
      </w:r>
      <w:r w:rsidRPr="004934B5">
        <w:rPr>
          <w:rFonts w:ascii="Times New Roman" w:eastAsia="Times New Roman" w:hAnsi="Times New Roman"/>
          <w:sz w:val="24"/>
          <w:szCs w:val="24"/>
          <w:lang w:eastAsia="ru-RU"/>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D020D7">
        <w:rPr>
          <w:rFonts w:ascii="Times New Roman" w:eastAsia="Times New Roman" w:hAnsi="Times New Roman"/>
          <w:b/>
          <w:i/>
          <w:sz w:val="24"/>
          <w:szCs w:val="24"/>
          <w:lang w:eastAsia="ru-RU"/>
        </w:rPr>
        <w:t>Социальное экспериментирование,</w:t>
      </w:r>
      <w:r w:rsidRPr="004934B5">
        <w:rPr>
          <w:rFonts w:ascii="Times New Roman" w:eastAsia="Times New Roman" w:hAnsi="Times New Roman"/>
          <w:sz w:val="24"/>
          <w:szCs w:val="24"/>
          <w:lang w:eastAsia="ru-RU"/>
        </w:rPr>
        <w:t xml:space="preserve"> актуализируется в старшем дошкольном возрасте. Своеобразным объектом изучения и эксперимента становятся отношения 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
          <w:sz w:val="24"/>
          <w:szCs w:val="24"/>
          <w:lang w:eastAsia="ru-RU"/>
        </w:rPr>
        <w:t xml:space="preserve">Моделирование </w:t>
      </w:r>
      <w:r w:rsidRPr="004934B5">
        <w:rPr>
          <w:rFonts w:ascii="Times New Roman" w:eastAsia="Times New Roman" w:hAnsi="Times New Roman"/>
          <w:sz w:val="24"/>
          <w:szCs w:val="24"/>
          <w:lang w:eastAsia="ru-RU"/>
        </w:rPr>
        <w:t>-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Приоритетным направлением современной государственной политики является создание и поддержание устойчивого позитивного имиджа России, как государства с богатыми ресурсами и широкими возможностями. Одним из способствующих решению этой задачи мероприятий является создание электронных образовательных ресурсов (ЭОР) нового поколения.</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bCs/>
          <w:sz w:val="24"/>
          <w:szCs w:val="24"/>
          <w:lang w:eastAsia="ru-RU"/>
        </w:rPr>
        <w:t xml:space="preserve">Электронный образовательный ресурс </w:t>
      </w:r>
      <w:r w:rsidRPr="004934B5">
        <w:rPr>
          <w:rFonts w:ascii="Times New Roman" w:eastAsia="Times New Roman" w:hAnsi="Times New Roman"/>
          <w:sz w:val="24"/>
          <w:szCs w:val="24"/>
          <w:lang w:eastAsia="ru-RU"/>
        </w:rPr>
        <w:t>для детей дошкольного возраста</w:t>
      </w:r>
      <w:r w:rsidRPr="004934B5">
        <w:rPr>
          <w:rFonts w:ascii="Times New Roman" w:eastAsia="Times New Roman" w:hAnsi="Times New Roman"/>
          <w:b/>
          <w:sz w:val="24"/>
          <w:szCs w:val="24"/>
          <w:lang w:eastAsia="ru-RU"/>
        </w:rPr>
        <w:t xml:space="preserve"> </w:t>
      </w:r>
      <w:r w:rsidRPr="004934B5">
        <w:rPr>
          <w:rFonts w:ascii="Times New Roman" w:eastAsia="Times New Roman" w:hAnsi="Times New Roman"/>
          <w:sz w:val="24"/>
          <w:szCs w:val="24"/>
          <w:lang w:eastAsia="ru-RU"/>
        </w:rPr>
        <w:t>–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w:t>
      </w:r>
    </w:p>
    <w:p w:rsidR="00A54928" w:rsidRPr="001953CF" w:rsidRDefault="00A54928" w:rsidP="00A54928">
      <w:pPr>
        <w:numPr>
          <w:ilvl w:val="0"/>
          <w:numId w:val="3"/>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 xml:space="preserve"> «Социально-коммуникативное развитие»;</w:t>
      </w:r>
    </w:p>
    <w:p w:rsidR="00A54928" w:rsidRPr="001953CF" w:rsidRDefault="00A54928" w:rsidP="00A54928">
      <w:pPr>
        <w:numPr>
          <w:ilvl w:val="0"/>
          <w:numId w:val="3"/>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w:t>
      </w:r>
      <w:r w:rsidRPr="001953CF">
        <w:rPr>
          <w:rFonts w:ascii="Times New Roman" w:eastAsia="Times New Roman" w:hAnsi="Times New Roman"/>
          <w:i/>
          <w:sz w:val="24"/>
          <w:szCs w:val="24"/>
          <w:lang w:eastAsia="ru-RU"/>
        </w:rPr>
        <w:t>Речевое развитие»;</w:t>
      </w:r>
    </w:p>
    <w:p w:rsidR="00A54928" w:rsidRPr="001953CF" w:rsidRDefault="00A54928" w:rsidP="00A54928">
      <w:pPr>
        <w:numPr>
          <w:ilvl w:val="0"/>
          <w:numId w:val="3"/>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«Познавательное развитие»;</w:t>
      </w:r>
    </w:p>
    <w:p w:rsidR="00A54928" w:rsidRPr="001953CF" w:rsidRDefault="00A54928" w:rsidP="00A54928">
      <w:pPr>
        <w:numPr>
          <w:ilvl w:val="0"/>
          <w:numId w:val="3"/>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 xml:space="preserve"> «Художественно-эстетическое развитие».</w:t>
      </w:r>
    </w:p>
    <w:p w:rsidR="00A54928" w:rsidRPr="001953CF" w:rsidRDefault="00A54928" w:rsidP="00A54928">
      <w:pPr>
        <w:spacing w:after="0"/>
        <w:ind w:firstLine="567"/>
        <w:jc w:val="both"/>
        <w:rPr>
          <w:rFonts w:ascii="Times New Roman" w:eastAsia="Times New Roman" w:hAnsi="Times New Roman"/>
          <w:b/>
          <w:i/>
          <w:sz w:val="24"/>
          <w:szCs w:val="24"/>
          <w:lang w:eastAsia="ru-RU"/>
        </w:rPr>
      </w:pPr>
      <w:r w:rsidRPr="001953CF">
        <w:rPr>
          <w:rFonts w:ascii="Times New Roman" w:eastAsia="Times New Roman" w:hAnsi="Times New Roman"/>
          <w:b/>
          <w:i/>
          <w:sz w:val="24"/>
          <w:szCs w:val="24"/>
          <w:lang w:eastAsia="ru-RU"/>
        </w:rPr>
        <w:t>Среди ЭОР для детей дошкольного возраста выделяют:</w:t>
      </w:r>
    </w:p>
    <w:p w:rsidR="00A54928" w:rsidRPr="001953CF" w:rsidRDefault="00A54928" w:rsidP="00A54928">
      <w:pPr>
        <w:numPr>
          <w:ilvl w:val="0"/>
          <w:numId w:val="4"/>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интерактивные наглядные ЭОР;</w:t>
      </w:r>
    </w:p>
    <w:p w:rsidR="00A54928" w:rsidRPr="001953CF" w:rsidRDefault="00A54928" w:rsidP="00A54928">
      <w:pPr>
        <w:numPr>
          <w:ilvl w:val="0"/>
          <w:numId w:val="4"/>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игровые познавательные ЭОР;</w:t>
      </w:r>
    </w:p>
    <w:p w:rsidR="00A54928" w:rsidRPr="001953CF" w:rsidRDefault="00A54928" w:rsidP="00A54928">
      <w:pPr>
        <w:numPr>
          <w:ilvl w:val="0"/>
          <w:numId w:val="4"/>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конструкторские ЭОР;</w:t>
      </w:r>
    </w:p>
    <w:p w:rsidR="00A54928" w:rsidRPr="001953CF" w:rsidRDefault="00A54928" w:rsidP="00A54928">
      <w:pPr>
        <w:numPr>
          <w:ilvl w:val="0"/>
          <w:numId w:val="4"/>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коррекционные ЭОР;</w:t>
      </w:r>
    </w:p>
    <w:p w:rsidR="00A54928" w:rsidRPr="001953CF" w:rsidRDefault="00A54928" w:rsidP="00A54928">
      <w:pPr>
        <w:numPr>
          <w:ilvl w:val="0"/>
          <w:numId w:val="4"/>
        </w:numPr>
        <w:spacing w:after="0"/>
        <w:ind w:left="0" w:firstLine="567"/>
        <w:jc w:val="both"/>
        <w:rPr>
          <w:rFonts w:ascii="Times New Roman" w:eastAsia="Times New Roman" w:hAnsi="Times New Roman"/>
          <w:i/>
          <w:sz w:val="24"/>
          <w:szCs w:val="24"/>
          <w:lang w:eastAsia="ru-RU"/>
        </w:rPr>
      </w:pPr>
      <w:r w:rsidRPr="001953CF">
        <w:rPr>
          <w:rFonts w:ascii="Times New Roman" w:eastAsia="Times New Roman" w:hAnsi="Times New Roman"/>
          <w:i/>
          <w:sz w:val="24"/>
          <w:szCs w:val="24"/>
          <w:lang w:eastAsia="ru-RU"/>
        </w:rPr>
        <w:t>диагностические ЭОР.</w:t>
      </w:r>
    </w:p>
    <w:p w:rsidR="00A54928" w:rsidRPr="004934B5" w:rsidRDefault="00A54928" w:rsidP="00A54928">
      <w:pPr>
        <w:autoSpaceDE w:val="0"/>
        <w:autoSpaceDN w:val="0"/>
        <w:adjustRightInd w:val="0"/>
        <w:spacing w:after="0"/>
        <w:ind w:firstLine="567"/>
        <w:jc w:val="both"/>
        <w:rPr>
          <w:rFonts w:ascii="Times New Roman" w:hAnsi="Times New Roman"/>
          <w:sz w:val="24"/>
          <w:szCs w:val="24"/>
          <w:lang w:eastAsia="ru-RU"/>
        </w:rPr>
      </w:pPr>
      <w:r w:rsidRPr="004934B5">
        <w:rPr>
          <w:rFonts w:ascii="Times New Roman" w:hAnsi="Times New Roman"/>
          <w:sz w:val="24"/>
          <w:szCs w:val="24"/>
          <w:lang w:eastAsia="ru-RU"/>
        </w:rPr>
        <w:t xml:space="preserve">При реализации основной образовательной программы дошкольного образования применение ЭОР наряду с традиционными методами обучения в дошкольном образовании могут использоваться ЭОР для развития детей дошкольного возраста. </w:t>
      </w:r>
    </w:p>
    <w:p w:rsidR="00A54928" w:rsidRDefault="00A54928" w:rsidP="00A54928">
      <w:pPr>
        <w:widowControl w:val="0"/>
        <w:autoSpaceDE w:val="0"/>
        <w:autoSpaceDN w:val="0"/>
        <w:adjustRightInd w:val="0"/>
        <w:spacing w:after="0"/>
        <w:ind w:firstLine="567"/>
        <w:jc w:val="both"/>
        <w:rPr>
          <w:rFonts w:ascii="Times New Roman" w:eastAsia="Times New Roman" w:hAnsi="Times New Roman"/>
          <w:b/>
          <w:sz w:val="24"/>
          <w:szCs w:val="24"/>
          <w:lang w:eastAsia="ru-RU"/>
        </w:rPr>
      </w:pPr>
    </w:p>
    <w:p w:rsidR="00A54928" w:rsidRPr="007B4FAA" w:rsidRDefault="00A54928" w:rsidP="00A54928">
      <w:pPr>
        <w:widowControl w:val="0"/>
        <w:autoSpaceDE w:val="0"/>
        <w:autoSpaceDN w:val="0"/>
        <w:adjustRightInd w:val="0"/>
        <w:spacing w:after="0"/>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w:t>
      </w:r>
      <w:r w:rsidRPr="004934B5">
        <w:rPr>
          <w:rFonts w:ascii="Times New Roman" w:eastAsia="Times New Roman" w:hAnsi="Times New Roman"/>
          <w:b/>
          <w:sz w:val="24"/>
          <w:szCs w:val="24"/>
          <w:lang w:eastAsia="ru-RU"/>
        </w:rPr>
        <w:t xml:space="preserve"> </w:t>
      </w:r>
      <w:r w:rsidRPr="007B4FAA">
        <w:rPr>
          <w:rFonts w:ascii="Times New Roman" w:hAnsi="Times New Roman"/>
          <w:b/>
          <w:sz w:val="24"/>
          <w:szCs w:val="24"/>
        </w:rPr>
        <w:t>П</w:t>
      </w:r>
      <w:r>
        <w:rPr>
          <w:rFonts w:ascii="Times New Roman" w:hAnsi="Times New Roman"/>
          <w:b/>
          <w:sz w:val="24"/>
          <w:szCs w:val="24"/>
        </w:rPr>
        <w:t>РОГРАММА</w:t>
      </w:r>
      <w:r w:rsidRPr="007B4FAA">
        <w:rPr>
          <w:rFonts w:ascii="Times New Roman" w:hAnsi="Times New Roman"/>
          <w:b/>
          <w:sz w:val="24"/>
          <w:szCs w:val="24"/>
        </w:rPr>
        <w:t xml:space="preserve"> РЕГИОНАЛЬНОГО КОМПОНЕНТА</w:t>
      </w:r>
    </w:p>
    <w:p w:rsidR="00A54928" w:rsidRPr="007B4FAA" w:rsidRDefault="00A54928" w:rsidP="00A54928">
      <w:pPr>
        <w:autoSpaceDE w:val="0"/>
        <w:autoSpaceDN w:val="0"/>
        <w:adjustRightInd w:val="0"/>
        <w:spacing w:after="0"/>
        <w:ind w:firstLine="567"/>
        <w:jc w:val="center"/>
        <w:rPr>
          <w:rFonts w:ascii="Times New Roman" w:hAnsi="Times New Roman"/>
          <w:b/>
          <w:sz w:val="24"/>
          <w:szCs w:val="24"/>
          <w:lang w:eastAsia="ru-RU"/>
        </w:rPr>
      </w:pPr>
      <w:r w:rsidRPr="007B4FAA">
        <w:rPr>
          <w:rFonts w:ascii="Times New Roman" w:hAnsi="Times New Roman"/>
          <w:b/>
          <w:sz w:val="24"/>
          <w:szCs w:val="24"/>
          <w:lang w:eastAsia="ru-RU"/>
        </w:rPr>
        <w:t>Пояснительная</w:t>
      </w:r>
      <w:r w:rsidRPr="007B4FAA">
        <w:rPr>
          <w:b/>
        </w:rPr>
        <w:t xml:space="preserve"> </w:t>
      </w:r>
      <w:r w:rsidRPr="007B4FAA">
        <w:rPr>
          <w:rFonts w:ascii="Times New Roman" w:hAnsi="Times New Roman"/>
          <w:b/>
          <w:sz w:val="24"/>
          <w:szCs w:val="24"/>
          <w:lang w:eastAsia="ru-RU"/>
        </w:rPr>
        <w:t>записка.</w:t>
      </w:r>
    </w:p>
    <w:p w:rsidR="00A54928" w:rsidRPr="007B4FAA" w:rsidRDefault="00A54928" w:rsidP="00A54928">
      <w:pPr>
        <w:autoSpaceDE w:val="0"/>
        <w:autoSpaceDN w:val="0"/>
        <w:adjustRightInd w:val="0"/>
        <w:spacing w:after="0"/>
        <w:ind w:firstLine="567"/>
        <w:jc w:val="both"/>
        <w:rPr>
          <w:rFonts w:ascii="Times New Roman" w:hAnsi="Times New Roman"/>
          <w:sz w:val="24"/>
          <w:szCs w:val="24"/>
          <w:lang w:eastAsia="ru-RU"/>
        </w:rPr>
      </w:pPr>
      <w:r w:rsidRPr="007B4FAA">
        <w:rPr>
          <w:rFonts w:ascii="Times New Roman" w:hAnsi="Times New Roman"/>
          <w:sz w:val="24"/>
          <w:szCs w:val="24"/>
          <w:lang w:eastAsia="ru-RU"/>
        </w:rPr>
        <w:t xml:space="preserve">Республика Татарстан – один из многонациональных регионов Российской Федерации. В </w:t>
      </w:r>
      <w:r>
        <w:rPr>
          <w:rFonts w:ascii="Times New Roman" w:hAnsi="Times New Roman"/>
          <w:sz w:val="24"/>
          <w:szCs w:val="24"/>
          <w:lang w:eastAsia="ru-RU"/>
        </w:rPr>
        <w:t xml:space="preserve">Стратегии </w:t>
      </w:r>
      <w:r>
        <w:rPr>
          <w:rFonts w:ascii="Times New Roman" w:hAnsi="Times New Roman"/>
          <w:sz w:val="24"/>
          <w:szCs w:val="24"/>
        </w:rPr>
        <w:t xml:space="preserve">развития образования в РТ на 2010-2015 годы «Килэчэк» – «Будущее» </w:t>
      </w:r>
      <w:r w:rsidRPr="007B4FAA">
        <w:rPr>
          <w:rFonts w:ascii="Times New Roman" w:hAnsi="Times New Roman"/>
          <w:sz w:val="24"/>
          <w:szCs w:val="24"/>
          <w:lang w:eastAsia="ru-RU"/>
        </w:rPr>
        <w:t>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A54928" w:rsidRDefault="00A54928" w:rsidP="00A54928">
      <w:pPr>
        <w:spacing w:after="0"/>
        <w:jc w:val="center"/>
        <w:rPr>
          <w:rFonts w:ascii="Times New Roman" w:hAnsi="Times New Roman"/>
          <w:b/>
          <w:bCs/>
          <w:sz w:val="28"/>
          <w:szCs w:val="28"/>
          <w:lang w:val="tt-RU"/>
        </w:rPr>
      </w:pPr>
    </w:p>
    <w:p w:rsidR="00256FC8" w:rsidRDefault="00256FC8" w:rsidP="00A54928">
      <w:pPr>
        <w:spacing w:after="0"/>
        <w:jc w:val="center"/>
        <w:rPr>
          <w:rFonts w:ascii="Times New Roman" w:hAnsi="Times New Roman"/>
          <w:b/>
          <w:bCs/>
          <w:sz w:val="28"/>
          <w:szCs w:val="28"/>
          <w:lang w:val="tt-RU"/>
        </w:rPr>
      </w:pPr>
    </w:p>
    <w:p w:rsidR="00256FC8" w:rsidRDefault="00256FC8" w:rsidP="00A54928">
      <w:pPr>
        <w:spacing w:after="0"/>
        <w:jc w:val="center"/>
        <w:rPr>
          <w:rFonts w:ascii="Times New Roman" w:hAnsi="Times New Roman"/>
          <w:b/>
          <w:bCs/>
          <w:sz w:val="28"/>
          <w:szCs w:val="28"/>
          <w:lang w:val="tt-RU"/>
        </w:rPr>
      </w:pPr>
    </w:p>
    <w:p w:rsidR="00256FC8" w:rsidRDefault="00256FC8" w:rsidP="00A54928">
      <w:pPr>
        <w:spacing w:after="0"/>
        <w:jc w:val="center"/>
        <w:rPr>
          <w:rFonts w:ascii="Times New Roman" w:hAnsi="Times New Roman"/>
          <w:b/>
          <w:bCs/>
          <w:sz w:val="28"/>
          <w:szCs w:val="28"/>
          <w:lang w:val="tt-RU"/>
        </w:rPr>
      </w:pPr>
    </w:p>
    <w:p w:rsidR="00A54928" w:rsidRPr="00A54928" w:rsidRDefault="00A54928" w:rsidP="00A54928">
      <w:pPr>
        <w:spacing w:after="0"/>
        <w:jc w:val="center"/>
        <w:rPr>
          <w:rFonts w:ascii="Times New Roman" w:hAnsi="Times New Roman"/>
          <w:b/>
          <w:bCs/>
          <w:sz w:val="28"/>
          <w:szCs w:val="28"/>
          <w:lang w:val="tt-RU"/>
        </w:rPr>
      </w:pPr>
      <w:r>
        <w:rPr>
          <w:rFonts w:ascii="Times New Roman" w:hAnsi="Times New Roman"/>
          <w:b/>
          <w:bCs/>
          <w:sz w:val="28"/>
          <w:szCs w:val="28"/>
          <w:lang w:val="tt-RU"/>
        </w:rPr>
        <w:t>2.4.</w:t>
      </w:r>
      <w:r w:rsidR="00AA0BE0">
        <w:rPr>
          <w:rFonts w:ascii="Times New Roman" w:hAnsi="Times New Roman"/>
          <w:b/>
          <w:bCs/>
          <w:sz w:val="28"/>
          <w:szCs w:val="28"/>
          <w:lang w:val="tt-RU"/>
        </w:rPr>
        <w:t>1</w:t>
      </w:r>
      <w:r>
        <w:rPr>
          <w:rFonts w:ascii="Times New Roman" w:hAnsi="Times New Roman"/>
          <w:b/>
          <w:bCs/>
          <w:sz w:val="28"/>
          <w:szCs w:val="28"/>
          <w:lang w:val="tt-RU"/>
        </w:rPr>
        <w:t xml:space="preserve">. </w:t>
      </w:r>
      <w:r w:rsidRPr="00A54928">
        <w:rPr>
          <w:rFonts w:ascii="Times New Roman" w:hAnsi="Times New Roman"/>
          <w:b/>
          <w:bCs/>
          <w:sz w:val="28"/>
          <w:szCs w:val="28"/>
          <w:lang w:val="tt-RU"/>
        </w:rPr>
        <w:t>УМК «</w:t>
      </w:r>
      <w:r w:rsidRPr="00592846">
        <w:rPr>
          <w:rFonts w:ascii="Times New Roman" w:hAnsi="Times New Roman"/>
          <w:b/>
          <w:bCs/>
          <w:sz w:val="28"/>
          <w:szCs w:val="28"/>
          <w:lang w:val="tt-RU"/>
        </w:rPr>
        <w:t>Туган телдә сөйләшәбез</w:t>
      </w:r>
      <w:r w:rsidRPr="00A54928">
        <w:rPr>
          <w:rFonts w:ascii="Times New Roman" w:hAnsi="Times New Roman"/>
          <w:b/>
          <w:bCs/>
          <w:sz w:val="28"/>
          <w:szCs w:val="28"/>
          <w:lang w:val="tt-RU"/>
        </w:rPr>
        <w:t xml:space="preserve">» </w:t>
      </w:r>
    </w:p>
    <w:p w:rsidR="00A54928" w:rsidRPr="00A54928" w:rsidRDefault="00A54928" w:rsidP="00A54928">
      <w:pPr>
        <w:spacing w:after="0"/>
        <w:jc w:val="center"/>
        <w:rPr>
          <w:rFonts w:ascii="Times New Roman" w:hAnsi="Times New Roman"/>
          <w:b/>
          <w:bCs/>
          <w:sz w:val="28"/>
          <w:szCs w:val="28"/>
          <w:lang w:val="tt-RU"/>
        </w:rPr>
      </w:pPr>
      <w:r w:rsidRPr="00A54928">
        <w:rPr>
          <w:rFonts w:ascii="Times New Roman" w:hAnsi="Times New Roman"/>
          <w:b/>
          <w:bCs/>
          <w:sz w:val="28"/>
          <w:szCs w:val="28"/>
          <w:lang w:val="tt-RU"/>
        </w:rPr>
        <w:t>(авторы Хазратова Ф.В., Зарипова З.М.)</w:t>
      </w:r>
    </w:p>
    <w:p w:rsidR="00A54928" w:rsidRDefault="00A54928" w:rsidP="00A54928">
      <w:pPr>
        <w:spacing w:after="0"/>
        <w:jc w:val="both"/>
        <w:rPr>
          <w:rFonts w:ascii="Times New Roman" w:hAnsi="Times New Roman"/>
          <w:b/>
          <w:bCs/>
          <w:sz w:val="24"/>
          <w:szCs w:val="24"/>
        </w:rPr>
      </w:pPr>
      <w:r w:rsidRPr="00EB0E0E">
        <w:rPr>
          <w:rFonts w:ascii="Times New Roman" w:hAnsi="Times New Roman"/>
          <w:b/>
          <w:bCs/>
          <w:sz w:val="24"/>
          <w:szCs w:val="24"/>
        </w:rPr>
        <w:t>Цель обучения родному языку</w:t>
      </w:r>
      <w:r>
        <w:rPr>
          <w:rFonts w:ascii="Times New Roman" w:hAnsi="Times New Roman"/>
          <w:b/>
          <w:bCs/>
          <w:sz w:val="24"/>
          <w:szCs w:val="24"/>
        </w:rPr>
        <w:t>:</w:t>
      </w:r>
    </w:p>
    <w:p w:rsidR="00A54928" w:rsidRPr="00EB0E0E"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EB0E0E">
        <w:rPr>
          <w:rFonts w:ascii="Times New Roman" w:hAnsi="Times New Roman"/>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A54928" w:rsidRPr="00EB0E0E" w:rsidRDefault="00A54928" w:rsidP="00A54928">
      <w:pPr>
        <w:spacing w:after="0"/>
        <w:ind w:firstLine="567"/>
        <w:jc w:val="both"/>
        <w:rPr>
          <w:rFonts w:ascii="Times New Roman" w:hAnsi="Times New Roman"/>
          <w:sz w:val="24"/>
          <w:szCs w:val="24"/>
        </w:rPr>
      </w:pPr>
      <w:r>
        <w:rPr>
          <w:rFonts w:ascii="Times New Roman" w:hAnsi="Times New Roman"/>
          <w:sz w:val="24"/>
          <w:szCs w:val="24"/>
        </w:rPr>
        <w:lastRenderedPageBreak/>
        <w:t xml:space="preserve">- </w:t>
      </w:r>
      <w:r w:rsidRPr="00EB0E0E">
        <w:rPr>
          <w:rFonts w:ascii="Times New Roman" w:hAnsi="Times New Roman"/>
          <w:sz w:val="24"/>
          <w:szCs w:val="24"/>
        </w:rPr>
        <w:t>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A54928" w:rsidRDefault="00A54928" w:rsidP="00A54928">
      <w:pPr>
        <w:spacing w:after="0"/>
        <w:ind w:firstLine="567"/>
        <w:jc w:val="center"/>
        <w:rPr>
          <w:rFonts w:ascii="Times New Roman" w:hAnsi="Times New Roman"/>
          <w:b/>
          <w:bCs/>
          <w:sz w:val="24"/>
          <w:szCs w:val="24"/>
        </w:rPr>
      </w:pPr>
    </w:p>
    <w:p w:rsidR="00A54928" w:rsidRDefault="00A54928" w:rsidP="00A54928">
      <w:pPr>
        <w:spacing w:after="0"/>
        <w:jc w:val="center"/>
        <w:rPr>
          <w:rFonts w:ascii="Times New Roman" w:hAnsi="Times New Roman"/>
          <w:b/>
          <w:bCs/>
          <w:sz w:val="24"/>
          <w:szCs w:val="24"/>
        </w:rPr>
      </w:pPr>
      <w:r>
        <w:rPr>
          <w:rFonts w:ascii="Times New Roman" w:hAnsi="Times New Roman"/>
          <w:b/>
          <w:bCs/>
          <w:sz w:val="24"/>
          <w:szCs w:val="24"/>
        </w:rPr>
        <w:t>Р</w:t>
      </w:r>
      <w:r w:rsidRPr="00EB0E0E">
        <w:rPr>
          <w:rFonts w:ascii="Times New Roman" w:hAnsi="Times New Roman"/>
          <w:b/>
          <w:bCs/>
          <w:sz w:val="24"/>
          <w:szCs w:val="24"/>
        </w:rPr>
        <w:t>ечев</w:t>
      </w:r>
      <w:r>
        <w:rPr>
          <w:rFonts w:ascii="Times New Roman" w:hAnsi="Times New Roman"/>
          <w:b/>
          <w:bCs/>
          <w:sz w:val="24"/>
          <w:szCs w:val="24"/>
        </w:rPr>
        <w:t>ую</w:t>
      </w:r>
      <w:r w:rsidRPr="00EB0E0E">
        <w:rPr>
          <w:rFonts w:ascii="Times New Roman" w:hAnsi="Times New Roman"/>
          <w:b/>
          <w:bCs/>
          <w:sz w:val="24"/>
          <w:szCs w:val="24"/>
        </w:rPr>
        <w:t xml:space="preserve"> деятельност</w:t>
      </w:r>
      <w:r>
        <w:rPr>
          <w:rFonts w:ascii="Times New Roman" w:hAnsi="Times New Roman"/>
          <w:b/>
          <w:bCs/>
          <w:sz w:val="24"/>
          <w:szCs w:val="24"/>
        </w:rPr>
        <w:t>ь</w:t>
      </w:r>
      <w:r w:rsidRPr="00EB0E0E">
        <w:rPr>
          <w:rFonts w:ascii="Times New Roman" w:hAnsi="Times New Roman"/>
          <w:b/>
          <w:bCs/>
          <w:sz w:val="24"/>
          <w:szCs w:val="24"/>
        </w:rPr>
        <w:t xml:space="preserve"> можно передать в следующих положениях:</w:t>
      </w:r>
    </w:p>
    <w:p w:rsidR="00A54928" w:rsidRPr="00EB0E0E" w:rsidRDefault="00A54928" w:rsidP="009573C0">
      <w:pPr>
        <w:numPr>
          <w:ilvl w:val="0"/>
          <w:numId w:val="27"/>
        </w:numPr>
        <w:tabs>
          <w:tab w:val="clear" w:pos="720"/>
          <w:tab w:val="num" w:pos="0"/>
        </w:tabs>
        <w:spacing w:after="0"/>
        <w:ind w:left="0" w:firstLine="567"/>
        <w:jc w:val="both"/>
        <w:rPr>
          <w:rFonts w:ascii="Times New Roman" w:hAnsi="Times New Roman"/>
          <w:sz w:val="24"/>
          <w:szCs w:val="24"/>
        </w:rPr>
      </w:pPr>
      <w:r w:rsidRPr="00EB0E0E">
        <w:rPr>
          <w:rFonts w:ascii="Times New Roman" w:hAnsi="Times New Roman"/>
          <w:sz w:val="24"/>
          <w:szCs w:val="24"/>
        </w:rPr>
        <w:t>речь ребенка развивается в ходе генерализации (обобщения) языковых явлений, восприятия речи взрослых и собственной речевой активности;</w:t>
      </w:r>
    </w:p>
    <w:p w:rsidR="00A54928" w:rsidRPr="00EB0E0E" w:rsidRDefault="00A54928" w:rsidP="009573C0">
      <w:pPr>
        <w:numPr>
          <w:ilvl w:val="0"/>
          <w:numId w:val="27"/>
        </w:numPr>
        <w:tabs>
          <w:tab w:val="clear" w:pos="720"/>
          <w:tab w:val="num" w:pos="0"/>
        </w:tabs>
        <w:spacing w:after="0"/>
        <w:ind w:left="0" w:firstLine="567"/>
        <w:jc w:val="both"/>
        <w:rPr>
          <w:rFonts w:ascii="Times New Roman" w:hAnsi="Times New Roman"/>
          <w:sz w:val="24"/>
          <w:szCs w:val="24"/>
        </w:rPr>
      </w:pPr>
      <w:r w:rsidRPr="00EB0E0E">
        <w:rPr>
          <w:rFonts w:ascii="Times New Roman" w:hAnsi="Times New Roman"/>
          <w:sz w:val="24"/>
          <w:szCs w:val="24"/>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A54928" w:rsidRPr="00EB0E0E" w:rsidRDefault="00A54928" w:rsidP="009573C0">
      <w:pPr>
        <w:numPr>
          <w:ilvl w:val="0"/>
          <w:numId w:val="27"/>
        </w:numPr>
        <w:tabs>
          <w:tab w:val="clear" w:pos="720"/>
          <w:tab w:val="num" w:pos="0"/>
        </w:tabs>
        <w:spacing w:after="0"/>
        <w:ind w:left="0" w:firstLine="567"/>
        <w:jc w:val="both"/>
        <w:rPr>
          <w:rFonts w:ascii="Times New Roman" w:hAnsi="Times New Roman"/>
          <w:sz w:val="24"/>
          <w:szCs w:val="24"/>
        </w:rPr>
      </w:pPr>
      <w:r w:rsidRPr="00EB0E0E">
        <w:rPr>
          <w:rFonts w:ascii="Times New Roman" w:hAnsi="Times New Roman"/>
          <w:sz w:val="24"/>
          <w:szCs w:val="24"/>
        </w:rPr>
        <w:t>ведущим направлением в обучении родному языку является формирование языковых обобщений и элементарного осознания явлений языка и речи;</w:t>
      </w:r>
    </w:p>
    <w:p w:rsidR="00A54928" w:rsidRPr="00EB0E0E" w:rsidRDefault="00A54928" w:rsidP="009573C0">
      <w:pPr>
        <w:numPr>
          <w:ilvl w:val="0"/>
          <w:numId w:val="27"/>
        </w:numPr>
        <w:tabs>
          <w:tab w:val="clear" w:pos="720"/>
          <w:tab w:val="num" w:pos="0"/>
        </w:tabs>
        <w:spacing w:after="0"/>
        <w:ind w:left="0" w:firstLine="567"/>
        <w:jc w:val="both"/>
        <w:rPr>
          <w:rFonts w:ascii="Times New Roman" w:hAnsi="Times New Roman"/>
          <w:sz w:val="24"/>
          <w:szCs w:val="24"/>
        </w:rPr>
      </w:pPr>
      <w:r w:rsidRPr="00EB0E0E">
        <w:rPr>
          <w:rFonts w:ascii="Times New Roman" w:hAnsi="Times New Roman"/>
          <w:sz w:val="24"/>
          <w:szCs w:val="24"/>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A54928" w:rsidRDefault="00A54928" w:rsidP="00A54928">
      <w:pPr>
        <w:spacing w:after="0"/>
        <w:jc w:val="center"/>
        <w:rPr>
          <w:rFonts w:ascii="Times New Roman" w:hAnsi="Times New Roman"/>
          <w:b/>
          <w:bCs/>
          <w:sz w:val="24"/>
          <w:szCs w:val="24"/>
        </w:rPr>
      </w:pPr>
      <w:r w:rsidRPr="00261899">
        <w:rPr>
          <w:rFonts w:ascii="Times New Roman" w:hAnsi="Times New Roman"/>
          <w:b/>
          <w:bCs/>
          <w:sz w:val="24"/>
          <w:szCs w:val="24"/>
        </w:rPr>
        <w:t>Р</w:t>
      </w:r>
      <w:r>
        <w:rPr>
          <w:rFonts w:ascii="Times New Roman" w:hAnsi="Times New Roman"/>
          <w:b/>
          <w:bCs/>
          <w:sz w:val="24"/>
          <w:szCs w:val="24"/>
        </w:rPr>
        <w:t>ечевое развитие</w:t>
      </w:r>
      <w:r w:rsidRPr="00261899">
        <w:rPr>
          <w:rFonts w:ascii="Times New Roman" w:hAnsi="Times New Roman"/>
          <w:b/>
          <w:bCs/>
          <w:sz w:val="24"/>
          <w:szCs w:val="24"/>
        </w:rPr>
        <w:t xml:space="preserve"> проходит</w:t>
      </w:r>
      <w:r w:rsidRPr="00EB0E0E">
        <w:rPr>
          <w:rFonts w:ascii="Times New Roman" w:hAnsi="Times New Roman"/>
          <w:b/>
          <w:bCs/>
          <w:sz w:val="24"/>
          <w:szCs w:val="24"/>
        </w:rPr>
        <w:t xml:space="preserve"> </w:t>
      </w:r>
      <w:r>
        <w:rPr>
          <w:rFonts w:ascii="Times New Roman" w:hAnsi="Times New Roman"/>
          <w:b/>
          <w:bCs/>
          <w:sz w:val="24"/>
          <w:szCs w:val="24"/>
        </w:rPr>
        <w:t xml:space="preserve">в </w:t>
      </w:r>
      <w:r w:rsidRPr="00EB0E0E">
        <w:rPr>
          <w:rFonts w:ascii="Times New Roman" w:hAnsi="Times New Roman"/>
          <w:b/>
          <w:bCs/>
          <w:sz w:val="24"/>
          <w:szCs w:val="24"/>
        </w:rPr>
        <w:t>три этапа.</w:t>
      </w:r>
    </w:p>
    <w:p w:rsidR="00A54928" w:rsidRDefault="00A54928" w:rsidP="00A54928">
      <w:pPr>
        <w:spacing w:after="0"/>
        <w:ind w:left="720"/>
        <w:jc w:val="both"/>
        <w:rPr>
          <w:rFonts w:ascii="Times New Roman" w:hAnsi="Times New Roman"/>
          <w:sz w:val="24"/>
          <w:szCs w:val="24"/>
        </w:rPr>
      </w:pPr>
      <w:r w:rsidRPr="00CA0FF4">
        <w:rPr>
          <w:rFonts w:ascii="Times New Roman" w:hAnsi="Times New Roman"/>
          <w:b/>
          <w:sz w:val="24"/>
          <w:szCs w:val="24"/>
          <w:lang w:val="en-US"/>
        </w:rPr>
        <w:t>I</w:t>
      </w:r>
      <w:r w:rsidRPr="00CA0FF4">
        <w:rPr>
          <w:rFonts w:ascii="Times New Roman" w:hAnsi="Times New Roman"/>
          <w:b/>
          <w:sz w:val="24"/>
          <w:szCs w:val="24"/>
        </w:rPr>
        <w:t xml:space="preserve"> этап</w:t>
      </w:r>
      <w:r>
        <w:rPr>
          <w:rFonts w:ascii="Times New Roman" w:hAnsi="Times New Roman"/>
          <w:sz w:val="24"/>
          <w:szCs w:val="24"/>
        </w:rPr>
        <w:t xml:space="preserve"> </w:t>
      </w:r>
    </w:p>
    <w:p w:rsidR="00A54928" w:rsidRDefault="00A54928" w:rsidP="00A54928">
      <w:pPr>
        <w:spacing w:after="0"/>
        <w:ind w:firstLine="567"/>
        <w:jc w:val="both"/>
        <w:rPr>
          <w:rFonts w:ascii="Times New Roman" w:hAnsi="Times New Roman"/>
          <w:sz w:val="24"/>
          <w:szCs w:val="24"/>
        </w:rPr>
      </w:pPr>
      <w:r w:rsidRPr="00EB0E0E">
        <w:rPr>
          <w:rFonts w:ascii="Times New Roman" w:hAnsi="Times New Roman"/>
          <w:sz w:val="24"/>
          <w:szCs w:val="24"/>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A54928" w:rsidRDefault="00A54928" w:rsidP="00A54928">
      <w:pPr>
        <w:spacing w:after="0"/>
        <w:ind w:firstLine="567"/>
        <w:jc w:val="both"/>
        <w:rPr>
          <w:rFonts w:ascii="Times New Roman" w:hAnsi="Times New Roman"/>
          <w:sz w:val="24"/>
          <w:szCs w:val="24"/>
        </w:rPr>
      </w:pPr>
    </w:p>
    <w:p w:rsidR="00A54928" w:rsidRPr="00EB0E0E" w:rsidRDefault="00A54928" w:rsidP="00A54928">
      <w:pPr>
        <w:spacing w:after="0"/>
        <w:ind w:firstLine="567"/>
        <w:jc w:val="both"/>
        <w:rPr>
          <w:rFonts w:ascii="Times New Roman" w:hAnsi="Times New Roman"/>
          <w:sz w:val="24"/>
          <w:szCs w:val="24"/>
        </w:rPr>
      </w:pPr>
    </w:p>
    <w:p w:rsidR="00A54928" w:rsidRDefault="00A54928" w:rsidP="00A54928">
      <w:pPr>
        <w:spacing w:after="0"/>
        <w:ind w:left="720"/>
        <w:jc w:val="both"/>
        <w:rPr>
          <w:rFonts w:ascii="Times New Roman" w:hAnsi="Times New Roman"/>
          <w:sz w:val="24"/>
          <w:szCs w:val="24"/>
        </w:rPr>
      </w:pPr>
      <w:r w:rsidRPr="00CA0FF4">
        <w:rPr>
          <w:rFonts w:ascii="Times New Roman" w:hAnsi="Times New Roman"/>
          <w:b/>
          <w:sz w:val="24"/>
          <w:szCs w:val="24"/>
          <w:lang w:val="en-US"/>
        </w:rPr>
        <w:t>II</w:t>
      </w:r>
      <w:r w:rsidRPr="00CA0FF4">
        <w:rPr>
          <w:rFonts w:ascii="Times New Roman" w:hAnsi="Times New Roman"/>
          <w:b/>
          <w:sz w:val="24"/>
          <w:szCs w:val="24"/>
        </w:rPr>
        <w:t xml:space="preserve"> этап</w:t>
      </w:r>
      <w:r>
        <w:rPr>
          <w:rFonts w:ascii="Times New Roman" w:hAnsi="Times New Roman"/>
          <w:sz w:val="24"/>
          <w:szCs w:val="24"/>
        </w:rPr>
        <w:t xml:space="preserve"> </w:t>
      </w:r>
    </w:p>
    <w:p w:rsidR="00A54928" w:rsidRPr="00EB0E0E" w:rsidRDefault="00A54928" w:rsidP="00A54928">
      <w:pPr>
        <w:spacing w:after="0"/>
        <w:ind w:firstLine="567"/>
        <w:jc w:val="both"/>
        <w:rPr>
          <w:rFonts w:ascii="Times New Roman" w:hAnsi="Times New Roman"/>
          <w:sz w:val="24"/>
          <w:szCs w:val="24"/>
        </w:rPr>
      </w:pPr>
      <w:r w:rsidRPr="00EB0E0E">
        <w:rPr>
          <w:rFonts w:ascii="Times New Roman" w:hAnsi="Times New Roman"/>
          <w:sz w:val="24"/>
          <w:szCs w:val="24"/>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A54928" w:rsidRDefault="00A54928" w:rsidP="00A54928">
      <w:pPr>
        <w:spacing w:after="0"/>
        <w:ind w:left="720"/>
        <w:jc w:val="both"/>
        <w:rPr>
          <w:rFonts w:ascii="Times New Roman" w:hAnsi="Times New Roman"/>
          <w:sz w:val="24"/>
          <w:szCs w:val="24"/>
        </w:rPr>
      </w:pPr>
      <w:r w:rsidRPr="00CA0FF4">
        <w:rPr>
          <w:rFonts w:ascii="Times New Roman" w:hAnsi="Times New Roman"/>
          <w:b/>
          <w:sz w:val="24"/>
          <w:szCs w:val="24"/>
          <w:lang w:val="en-US"/>
        </w:rPr>
        <w:t>II</w:t>
      </w:r>
      <w:r w:rsidRPr="00CA0FF4">
        <w:rPr>
          <w:rFonts w:ascii="Times New Roman" w:hAnsi="Times New Roman"/>
          <w:b/>
          <w:sz w:val="24"/>
          <w:szCs w:val="24"/>
        </w:rPr>
        <w:t xml:space="preserve"> этап</w:t>
      </w:r>
      <w:r>
        <w:rPr>
          <w:rFonts w:ascii="Times New Roman" w:hAnsi="Times New Roman"/>
          <w:sz w:val="24"/>
          <w:szCs w:val="24"/>
        </w:rPr>
        <w:t xml:space="preserve"> </w:t>
      </w:r>
    </w:p>
    <w:p w:rsidR="00A54928" w:rsidRPr="00EB0E0E" w:rsidRDefault="00A54928" w:rsidP="00A54928">
      <w:pPr>
        <w:spacing w:after="0"/>
        <w:ind w:firstLine="567"/>
        <w:jc w:val="both"/>
        <w:rPr>
          <w:rFonts w:ascii="Times New Roman" w:hAnsi="Times New Roman"/>
          <w:sz w:val="24"/>
          <w:szCs w:val="24"/>
        </w:rPr>
      </w:pPr>
      <w:r w:rsidRPr="00EB0E0E">
        <w:rPr>
          <w:rFonts w:ascii="Times New Roman" w:hAnsi="Times New Roman"/>
          <w:sz w:val="24"/>
          <w:szCs w:val="24"/>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p w:rsidR="00A54928" w:rsidRDefault="00A54928" w:rsidP="00A54928">
      <w:pPr>
        <w:spacing w:after="0"/>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709"/>
      </w:tblGrid>
      <w:tr w:rsidR="00A54928" w:rsidRPr="00D45628" w:rsidTr="0068611B">
        <w:tc>
          <w:tcPr>
            <w:tcW w:w="9571" w:type="dxa"/>
            <w:gridSpan w:val="2"/>
            <w:shd w:val="clear" w:color="auto" w:fill="auto"/>
          </w:tcPr>
          <w:p w:rsidR="00A54928" w:rsidRPr="00D45628" w:rsidRDefault="00A54928" w:rsidP="0068611B">
            <w:pPr>
              <w:spacing w:after="0"/>
              <w:jc w:val="center"/>
              <w:rPr>
                <w:rFonts w:ascii="Times New Roman" w:hAnsi="Times New Roman"/>
                <w:b/>
                <w:bCs/>
                <w:sz w:val="24"/>
                <w:szCs w:val="24"/>
              </w:rPr>
            </w:pPr>
            <w:r w:rsidRPr="00D45628">
              <w:rPr>
                <w:rFonts w:ascii="Times New Roman" w:hAnsi="Times New Roman"/>
                <w:b/>
                <w:bCs/>
                <w:sz w:val="24"/>
                <w:szCs w:val="24"/>
              </w:rPr>
              <w:t xml:space="preserve">Основные задачи </w:t>
            </w:r>
            <w:r w:rsidRPr="00333F89">
              <w:rPr>
                <w:rFonts w:ascii="Times New Roman" w:hAnsi="Times New Roman"/>
                <w:b/>
                <w:bCs/>
                <w:sz w:val="24"/>
                <w:szCs w:val="24"/>
              </w:rPr>
              <w:t>обучения</w:t>
            </w:r>
            <w:r w:rsidRPr="00D45628">
              <w:rPr>
                <w:rFonts w:ascii="Times New Roman" w:hAnsi="Times New Roman"/>
                <w:b/>
                <w:bCs/>
                <w:sz w:val="24"/>
                <w:szCs w:val="24"/>
              </w:rPr>
              <w:t xml:space="preserve"> родному языку</w:t>
            </w:r>
          </w:p>
        </w:tc>
      </w:tr>
      <w:tr w:rsidR="00A54928" w:rsidRPr="00D45628" w:rsidTr="0068611B">
        <w:tc>
          <w:tcPr>
            <w:tcW w:w="2660" w:type="dxa"/>
            <w:shd w:val="clear" w:color="auto" w:fill="auto"/>
          </w:tcPr>
          <w:p w:rsidR="00A54928" w:rsidRPr="00D45628" w:rsidRDefault="00A54928" w:rsidP="0068611B">
            <w:pPr>
              <w:spacing w:after="0"/>
              <w:rPr>
                <w:rFonts w:ascii="Times New Roman" w:hAnsi="Times New Roman"/>
                <w:b/>
                <w:bCs/>
                <w:sz w:val="24"/>
                <w:szCs w:val="24"/>
              </w:rPr>
            </w:pPr>
            <w:r w:rsidRPr="00D45628">
              <w:rPr>
                <w:rFonts w:ascii="Times New Roman" w:hAnsi="Times New Roman"/>
                <w:b/>
                <w:i/>
                <w:sz w:val="24"/>
                <w:szCs w:val="24"/>
              </w:rPr>
              <w:t>Словарная работа</w:t>
            </w:r>
          </w:p>
        </w:tc>
        <w:tc>
          <w:tcPr>
            <w:tcW w:w="6911"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1. В первую очередь, за счёт общеупотребляемой лексики (название предметов, их действия, свойства и др.) обогащается словарь.</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2. Конкретизация словаря. Показать пример, многократно повторять слова.</w:t>
            </w:r>
          </w:p>
          <w:p w:rsidR="00A54928" w:rsidRPr="00D45628" w:rsidRDefault="00A54928" w:rsidP="0068611B">
            <w:pPr>
              <w:spacing w:after="0"/>
              <w:jc w:val="both"/>
              <w:rPr>
                <w:rFonts w:ascii="Times New Roman" w:hAnsi="Times New Roman"/>
                <w:b/>
                <w:bCs/>
                <w:sz w:val="24"/>
                <w:szCs w:val="24"/>
              </w:rPr>
            </w:pPr>
            <w:r w:rsidRPr="00D45628">
              <w:rPr>
                <w:rFonts w:ascii="Times New Roman" w:hAnsi="Times New Roman"/>
                <w:sz w:val="24"/>
                <w:szCs w:val="24"/>
              </w:rPr>
              <w:t>3. Активизация словаря.</w:t>
            </w:r>
          </w:p>
        </w:tc>
      </w:tr>
      <w:tr w:rsidR="00A54928" w:rsidRPr="00D45628" w:rsidTr="0068611B">
        <w:tc>
          <w:tcPr>
            <w:tcW w:w="2660"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Формирование грамматического строя речи</w:t>
            </w:r>
          </w:p>
        </w:tc>
        <w:tc>
          <w:tcPr>
            <w:tcW w:w="6911"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Правильная и грамотная речь воспитателя, взрослых, использование упражнений по словообразованию.</w:t>
            </w:r>
          </w:p>
        </w:tc>
      </w:tr>
      <w:tr w:rsidR="00A54928" w:rsidRPr="00D45628" w:rsidTr="0068611B">
        <w:tc>
          <w:tcPr>
            <w:tcW w:w="2660"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Звуковая культура речи</w:t>
            </w:r>
          </w:p>
        </w:tc>
        <w:tc>
          <w:tcPr>
            <w:tcW w:w="6911"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Речевое дыхание, развитие артикуляционного аппарата, слуховое восприятие и другие компоненты.</w:t>
            </w:r>
          </w:p>
        </w:tc>
      </w:tr>
      <w:tr w:rsidR="00A54928" w:rsidRPr="00D45628" w:rsidTr="0068611B">
        <w:tc>
          <w:tcPr>
            <w:tcW w:w="9571" w:type="dxa"/>
            <w:gridSpan w:val="2"/>
            <w:shd w:val="clear" w:color="auto" w:fill="auto"/>
          </w:tcPr>
          <w:p w:rsidR="00A54928" w:rsidRPr="00D45628" w:rsidRDefault="00A54928" w:rsidP="0068611B">
            <w:pPr>
              <w:spacing w:after="0"/>
              <w:jc w:val="center"/>
              <w:rPr>
                <w:rFonts w:ascii="Times New Roman" w:hAnsi="Times New Roman"/>
                <w:sz w:val="24"/>
                <w:szCs w:val="24"/>
              </w:rPr>
            </w:pPr>
            <w:r w:rsidRPr="00D45628">
              <w:rPr>
                <w:rFonts w:ascii="Times New Roman" w:hAnsi="Times New Roman"/>
                <w:b/>
                <w:bCs/>
                <w:sz w:val="24"/>
                <w:szCs w:val="24"/>
              </w:rPr>
              <w:t xml:space="preserve">Работа по воспитанию </w:t>
            </w:r>
          </w:p>
        </w:tc>
      </w:tr>
      <w:tr w:rsidR="00A54928" w:rsidRPr="00D45628" w:rsidTr="0068611B">
        <w:tc>
          <w:tcPr>
            <w:tcW w:w="2660"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Связная речь</w:t>
            </w:r>
          </w:p>
        </w:tc>
        <w:tc>
          <w:tcPr>
            <w:tcW w:w="6911"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Диалог</w:t>
            </w:r>
            <w:r w:rsidRPr="00D45628">
              <w:rPr>
                <w:rFonts w:ascii="Times New Roman" w:hAnsi="Times New Roman"/>
                <w:sz w:val="24"/>
                <w:szCs w:val="24"/>
                <w:lang w:val="tt-RU"/>
              </w:rPr>
              <w:t xml:space="preserve">ическая </w:t>
            </w:r>
            <w:r w:rsidRPr="00D45628">
              <w:rPr>
                <w:rFonts w:ascii="Times New Roman" w:hAnsi="Times New Roman"/>
                <w:sz w:val="24"/>
                <w:szCs w:val="24"/>
              </w:rPr>
              <w:t>и монолог</w:t>
            </w:r>
            <w:r w:rsidRPr="00D45628">
              <w:rPr>
                <w:rFonts w:ascii="Times New Roman" w:hAnsi="Times New Roman"/>
                <w:sz w:val="24"/>
                <w:szCs w:val="24"/>
                <w:lang w:val="tt-RU"/>
              </w:rPr>
              <w:t>ическая</w:t>
            </w:r>
            <w:r w:rsidRPr="00D45628">
              <w:rPr>
                <w:rFonts w:ascii="Times New Roman" w:hAnsi="Times New Roman"/>
                <w:sz w:val="24"/>
                <w:szCs w:val="24"/>
              </w:rPr>
              <w:t xml:space="preserve"> формы речи</w:t>
            </w:r>
          </w:p>
        </w:tc>
      </w:tr>
      <w:tr w:rsidR="00A54928" w:rsidRPr="00D45628" w:rsidTr="0068611B">
        <w:tc>
          <w:tcPr>
            <w:tcW w:w="2660"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Ознакомление с художественной литературой и с народным творчеством</w:t>
            </w:r>
          </w:p>
        </w:tc>
        <w:tc>
          <w:tcPr>
            <w:tcW w:w="6911"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1. Формирование целостного восприятия  мира.</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2. Развитие литературной речи.</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3. Развитие эстетического вкуса и восприятия литературных произведений.</w:t>
            </w:r>
          </w:p>
          <w:p w:rsidR="00A54928" w:rsidRPr="00D45628" w:rsidRDefault="00A54928" w:rsidP="0068611B">
            <w:pPr>
              <w:spacing w:after="0"/>
              <w:jc w:val="both"/>
              <w:rPr>
                <w:rFonts w:ascii="Times New Roman" w:hAnsi="Times New Roman"/>
                <w:sz w:val="24"/>
                <w:szCs w:val="24"/>
              </w:rPr>
            </w:pPr>
          </w:p>
        </w:tc>
      </w:tr>
    </w:tbl>
    <w:p w:rsidR="00A54928" w:rsidRPr="00EB0E0E" w:rsidRDefault="00A54928" w:rsidP="00A54928">
      <w:pPr>
        <w:spacing w:after="0"/>
        <w:ind w:left="720"/>
        <w:jc w:val="both"/>
        <w:rPr>
          <w:rFonts w:ascii="Times New Roman" w:hAnsi="Times New Roman"/>
          <w:sz w:val="24"/>
          <w:szCs w:val="24"/>
        </w:rPr>
      </w:pPr>
    </w:p>
    <w:p w:rsidR="00A54928" w:rsidRPr="00682573" w:rsidRDefault="00A54928" w:rsidP="00A54928">
      <w:pPr>
        <w:spacing w:after="0"/>
        <w:jc w:val="both"/>
        <w:rPr>
          <w:rFonts w:ascii="Times New Roman" w:hAnsi="Times New Roman"/>
          <w:b/>
          <w:sz w:val="24"/>
          <w:szCs w:val="24"/>
          <w:lang w:val="tt-RU"/>
        </w:rPr>
      </w:pPr>
      <w:r w:rsidRPr="00682573">
        <w:rPr>
          <w:rFonts w:ascii="Times New Roman" w:hAnsi="Times New Roman"/>
          <w:b/>
          <w:sz w:val="24"/>
          <w:szCs w:val="24"/>
          <w:lang w:val="tt-RU"/>
        </w:rPr>
        <w:t xml:space="preserve">Основная цель УМК </w:t>
      </w:r>
      <w:r>
        <w:rPr>
          <w:rFonts w:ascii="Times New Roman" w:hAnsi="Times New Roman"/>
          <w:sz w:val="24"/>
          <w:szCs w:val="24"/>
        </w:rPr>
        <w:t>«</w:t>
      </w:r>
      <w:r w:rsidRPr="00682573">
        <w:rPr>
          <w:rFonts w:ascii="Times New Roman" w:hAnsi="Times New Roman"/>
          <w:b/>
          <w:sz w:val="24"/>
          <w:szCs w:val="24"/>
          <w:lang w:val="tt-RU"/>
        </w:rPr>
        <w:t>Туган телдә сөйләшәбез</w:t>
      </w:r>
      <w:r>
        <w:rPr>
          <w:rFonts w:ascii="Times New Roman" w:hAnsi="Times New Roman"/>
          <w:sz w:val="24"/>
          <w:szCs w:val="24"/>
        </w:rPr>
        <w:t>»</w:t>
      </w:r>
    </w:p>
    <w:p w:rsidR="00A54928" w:rsidRPr="002E2081" w:rsidRDefault="00A54928" w:rsidP="00A54928">
      <w:pPr>
        <w:spacing w:after="0"/>
        <w:jc w:val="both"/>
        <w:rPr>
          <w:rFonts w:ascii="Times New Roman" w:hAnsi="Times New Roman"/>
          <w:sz w:val="24"/>
          <w:szCs w:val="24"/>
          <w:lang w:val="tt-RU"/>
        </w:rPr>
      </w:pPr>
      <w:r w:rsidRPr="002E2081">
        <w:rPr>
          <w:rFonts w:ascii="Times New Roman" w:hAnsi="Times New Roman"/>
          <w:sz w:val="24"/>
          <w:szCs w:val="24"/>
          <w:lang w:val="tt-RU"/>
        </w:rPr>
        <w:t>- формирование правильной устной родной речи детей дошкольного возраста</w:t>
      </w:r>
    </w:p>
    <w:p w:rsidR="00A54928" w:rsidRDefault="00A54928" w:rsidP="00A54928">
      <w:pPr>
        <w:spacing w:after="0"/>
        <w:jc w:val="both"/>
        <w:rPr>
          <w:rFonts w:ascii="Times New Roman" w:hAnsi="Times New Roman"/>
          <w:sz w:val="24"/>
          <w:szCs w:val="24"/>
          <w:lang w:val="tt-RU"/>
        </w:rPr>
      </w:pPr>
    </w:p>
    <w:p w:rsidR="00A54928" w:rsidRPr="00682573" w:rsidRDefault="00A54928" w:rsidP="00A54928">
      <w:pPr>
        <w:spacing w:after="0"/>
        <w:jc w:val="both"/>
        <w:rPr>
          <w:rFonts w:ascii="Times New Roman" w:hAnsi="Times New Roman"/>
          <w:sz w:val="24"/>
          <w:szCs w:val="24"/>
          <w:lang w:val="tt-RU"/>
        </w:rPr>
      </w:pPr>
      <w:r w:rsidRPr="00682573">
        <w:rPr>
          <w:rFonts w:ascii="Times New Roman" w:hAnsi="Times New Roman"/>
          <w:b/>
          <w:sz w:val="24"/>
          <w:szCs w:val="24"/>
          <w:lang w:val="tt-RU"/>
        </w:rPr>
        <w:t xml:space="preserve">УМК </w:t>
      </w:r>
      <w:r w:rsidRPr="00682573">
        <w:rPr>
          <w:rFonts w:ascii="Times New Roman" w:hAnsi="Times New Roman"/>
          <w:b/>
          <w:sz w:val="24"/>
          <w:szCs w:val="24"/>
        </w:rPr>
        <w:t>«</w:t>
      </w:r>
      <w:r w:rsidRPr="00682573">
        <w:rPr>
          <w:rFonts w:ascii="Times New Roman" w:hAnsi="Times New Roman"/>
          <w:b/>
          <w:sz w:val="24"/>
          <w:szCs w:val="24"/>
          <w:lang w:val="tt-RU"/>
        </w:rPr>
        <w:t>Туган телдә сөйләшәбез</w:t>
      </w:r>
      <w:r w:rsidRPr="00682573">
        <w:rPr>
          <w:rFonts w:ascii="Times New Roman" w:hAnsi="Times New Roman"/>
          <w:b/>
          <w:sz w:val="24"/>
          <w:szCs w:val="24"/>
        </w:rPr>
        <w:t>»</w:t>
      </w:r>
      <w:r w:rsidRPr="00682573">
        <w:rPr>
          <w:rFonts w:ascii="Times New Roman" w:hAnsi="Times New Roman"/>
          <w:b/>
          <w:sz w:val="24"/>
          <w:szCs w:val="24"/>
          <w:lang w:val="tt-RU"/>
        </w:rPr>
        <w:t xml:space="preserve"> разработан для</w:t>
      </w:r>
      <w:r>
        <w:rPr>
          <w:rFonts w:ascii="Times New Roman" w:hAnsi="Times New Roman"/>
          <w:sz w:val="24"/>
          <w:szCs w:val="24"/>
          <w:lang w:val="tt-RU"/>
        </w:rPr>
        <w:t>:</w:t>
      </w:r>
    </w:p>
    <w:p w:rsidR="00A54928" w:rsidRPr="00EB0E0E" w:rsidRDefault="00A54928" w:rsidP="009573C0">
      <w:pPr>
        <w:numPr>
          <w:ilvl w:val="0"/>
          <w:numId w:val="28"/>
        </w:numPr>
        <w:spacing w:after="0"/>
        <w:jc w:val="both"/>
        <w:rPr>
          <w:rFonts w:ascii="Times New Roman" w:hAnsi="Times New Roman"/>
          <w:sz w:val="24"/>
          <w:szCs w:val="24"/>
        </w:rPr>
      </w:pPr>
      <w:r w:rsidRPr="00EB0E0E">
        <w:rPr>
          <w:rFonts w:ascii="Times New Roman" w:hAnsi="Times New Roman"/>
          <w:sz w:val="24"/>
          <w:szCs w:val="24"/>
          <w:lang w:val="tt-RU"/>
        </w:rPr>
        <w:t>первой младшей группы</w:t>
      </w:r>
    </w:p>
    <w:p w:rsidR="00A54928" w:rsidRPr="00EB0E0E" w:rsidRDefault="00A54928" w:rsidP="009573C0">
      <w:pPr>
        <w:numPr>
          <w:ilvl w:val="0"/>
          <w:numId w:val="28"/>
        </w:numPr>
        <w:spacing w:after="0"/>
        <w:jc w:val="both"/>
        <w:rPr>
          <w:rFonts w:ascii="Times New Roman" w:hAnsi="Times New Roman"/>
          <w:sz w:val="24"/>
          <w:szCs w:val="24"/>
        </w:rPr>
      </w:pPr>
      <w:r w:rsidRPr="00EB0E0E">
        <w:rPr>
          <w:rFonts w:ascii="Times New Roman" w:hAnsi="Times New Roman"/>
          <w:sz w:val="24"/>
          <w:szCs w:val="24"/>
          <w:lang w:val="tt-RU"/>
        </w:rPr>
        <w:t xml:space="preserve"> второй младшей группы</w:t>
      </w:r>
    </w:p>
    <w:p w:rsidR="00A54928" w:rsidRPr="00EB0E0E" w:rsidRDefault="00A54928" w:rsidP="009573C0">
      <w:pPr>
        <w:numPr>
          <w:ilvl w:val="0"/>
          <w:numId w:val="28"/>
        </w:numPr>
        <w:spacing w:after="0"/>
        <w:jc w:val="both"/>
        <w:rPr>
          <w:rFonts w:ascii="Times New Roman" w:hAnsi="Times New Roman"/>
          <w:sz w:val="24"/>
          <w:szCs w:val="24"/>
        </w:rPr>
      </w:pPr>
      <w:r w:rsidRPr="00EB0E0E">
        <w:rPr>
          <w:rFonts w:ascii="Times New Roman" w:hAnsi="Times New Roman"/>
          <w:sz w:val="24"/>
          <w:szCs w:val="24"/>
          <w:lang w:val="tt-RU"/>
        </w:rPr>
        <w:t xml:space="preserve"> средней группы</w:t>
      </w:r>
    </w:p>
    <w:p w:rsidR="00A54928" w:rsidRPr="00EB0E0E" w:rsidRDefault="00A54928" w:rsidP="009573C0">
      <w:pPr>
        <w:numPr>
          <w:ilvl w:val="0"/>
          <w:numId w:val="28"/>
        </w:numPr>
        <w:spacing w:after="0"/>
        <w:jc w:val="both"/>
        <w:rPr>
          <w:rFonts w:ascii="Times New Roman" w:hAnsi="Times New Roman"/>
          <w:sz w:val="24"/>
          <w:szCs w:val="24"/>
        </w:rPr>
      </w:pPr>
      <w:r w:rsidRPr="00EB0E0E">
        <w:rPr>
          <w:rFonts w:ascii="Times New Roman" w:hAnsi="Times New Roman"/>
          <w:sz w:val="24"/>
          <w:szCs w:val="24"/>
          <w:lang w:val="tt-RU"/>
        </w:rPr>
        <w:t xml:space="preserve"> старшей группы</w:t>
      </w:r>
    </w:p>
    <w:p w:rsidR="00A54928" w:rsidRPr="00EB0E0E" w:rsidRDefault="00A54928" w:rsidP="009573C0">
      <w:pPr>
        <w:numPr>
          <w:ilvl w:val="0"/>
          <w:numId w:val="28"/>
        </w:numPr>
        <w:spacing w:after="0"/>
        <w:jc w:val="both"/>
        <w:rPr>
          <w:rFonts w:ascii="Times New Roman" w:hAnsi="Times New Roman"/>
          <w:sz w:val="24"/>
          <w:szCs w:val="24"/>
        </w:rPr>
      </w:pPr>
      <w:r w:rsidRPr="00EB0E0E">
        <w:rPr>
          <w:rFonts w:ascii="Times New Roman" w:hAnsi="Times New Roman"/>
          <w:sz w:val="24"/>
          <w:szCs w:val="24"/>
          <w:lang w:val="tt-RU"/>
        </w:rPr>
        <w:t>подготовительной к школе группы.</w:t>
      </w:r>
    </w:p>
    <w:p w:rsidR="00A54928" w:rsidRPr="00261899" w:rsidRDefault="00A54928" w:rsidP="00A54928">
      <w:pPr>
        <w:spacing w:after="0"/>
        <w:jc w:val="both"/>
        <w:rPr>
          <w:rFonts w:ascii="Times New Roman" w:hAnsi="Times New Roman"/>
          <w:b/>
          <w:i/>
          <w:sz w:val="24"/>
          <w:szCs w:val="24"/>
          <w:lang w:val="tt-RU"/>
        </w:rPr>
      </w:pPr>
      <w:r w:rsidRPr="00261899">
        <w:rPr>
          <w:rFonts w:ascii="Times New Roman" w:hAnsi="Times New Roman"/>
          <w:b/>
          <w:i/>
          <w:sz w:val="24"/>
          <w:szCs w:val="24"/>
          <w:lang w:val="tt-RU"/>
        </w:rPr>
        <w:t>УМК методические пособия по обучению родному (татарскому) языку и развитии речи детей дошкольного возраста</w:t>
      </w:r>
      <w:r w:rsidRPr="00682573">
        <w:rPr>
          <w:rFonts w:ascii="Times New Roman" w:hAnsi="Times New Roman"/>
          <w:b/>
          <w:i/>
          <w:sz w:val="24"/>
          <w:szCs w:val="24"/>
          <w:lang w:val="tt-RU"/>
        </w:rPr>
        <w:t xml:space="preserve"> </w:t>
      </w:r>
      <w:r w:rsidRPr="00261899">
        <w:rPr>
          <w:rFonts w:ascii="Times New Roman" w:hAnsi="Times New Roman"/>
          <w:b/>
          <w:i/>
          <w:sz w:val="24"/>
          <w:szCs w:val="24"/>
          <w:lang w:val="tt-RU"/>
        </w:rPr>
        <w:t>включает</w:t>
      </w:r>
      <w:r>
        <w:rPr>
          <w:rFonts w:ascii="Times New Roman" w:hAnsi="Times New Roman"/>
          <w:b/>
          <w:i/>
          <w:sz w:val="24"/>
          <w:szCs w:val="24"/>
          <w:lang w:val="tt-RU"/>
        </w:rPr>
        <w:t>:</w:t>
      </w:r>
    </w:p>
    <w:p w:rsidR="00A54928" w:rsidRPr="00EB0E0E" w:rsidRDefault="00A54928" w:rsidP="009573C0">
      <w:pPr>
        <w:numPr>
          <w:ilvl w:val="0"/>
          <w:numId w:val="29"/>
        </w:numPr>
        <w:spacing w:after="0"/>
        <w:jc w:val="both"/>
        <w:rPr>
          <w:rFonts w:ascii="Times New Roman" w:hAnsi="Times New Roman"/>
          <w:sz w:val="24"/>
          <w:szCs w:val="24"/>
        </w:rPr>
      </w:pPr>
      <w:r w:rsidRPr="00EB0E0E">
        <w:rPr>
          <w:rFonts w:ascii="Times New Roman" w:hAnsi="Times New Roman"/>
          <w:sz w:val="24"/>
          <w:szCs w:val="24"/>
        </w:rPr>
        <w:t>Пояснительная записка</w:t>
      </w:r>
    </w:p>
    <w:p w:rsidR="00A54928" w:rsidRPr="00EB0E0E" w:rsidRDefault="00A54928" w:rsidP="009573C0">
      <w:pPr>
        <w:numPr>
          <w:ilvl w:val="0"/>
          <w:numId w:val="29"/>
        </w:numPr>
        <w:spacing w:after="0"/>
        <w:jc w:val="both"/>
        <w:rPr>
          <w:rFonts w:ascii="Times New Roman" w:hAnsi="Times New Roman"/>
          <w:sz w:val="24"/>
          <w:szCs w:val="24"/>
        </w:rPr>
      </w:pPr>
      <w:r w:rsidRPr="00EB0E0E">
        <w:rPr>
          <w:rFonts w:ascii="Times New Roman" w:hAnsi="Times New Roman"/>
          <w:sz w:val="24"/>
          <w:szCs w:val="24"/>
        </w:rPr>
        <w:t>Тематический план деятельности</w:t>
      </w:r>
    </w:p>
    <w:p w:rsidR="00A54928" w:rsidRPr="00EB0E0E" w:rsidRDefault="00A54928" w:rsidP="009573C0">
      <w:pPr>
        <w:numPr>
          <w:ilvl w:val="0"/>
          <w:numId w:val="29"/>
        </w:numPr>
        <w:spacing w:after="0"/>
        <w:jc w:val="both"/>
        <w:rPr>
          <w:rFonts w:ascii="Times New Roman" w:hAnsi="Times New Roman"/>
          <w:sz w:val="24"/>
          <w:szCs w:val="24"/>
        </w:rPr>
      </w:pPr>
      <w:r w:rsidRPr="00EB0E0E">
        <w:rPr>
          <w:rFonts w:ascii="Times New Roman" w:hAnsi="Times New Roman"/>
          <w:sz w:val="24"/>
          <w:szCs w:val="24"/>
        </w:rPr>
        <w:t>Краткое содержание организации деятельности</w:t>
      </w:r>
    </w:p>
    <w:p w:rsidR="00A54928" w:rsidRPr="00EB0E0E" w:rsidRDefault="00A54928" w:rsidP="009573C0">
      <w:pPr>
        <w:numPr>
          <w:ilvl w:val="0"/>
          <w:numId w:val="29"/>
        </w:numPr>
        <w:spacing w:after="0"/>
        <w:jc w:val="both"/>
        <w:rPr>
          <w:rFonts w:ascii="Times New Roman" w:hAnsi="Times New Roman"/>
          <w:sz w:val="24"/>
          <w:szCs w:val="24"/>
        </w:rPr>
      </w:pPr>
      <w:r w:rsidRPr="00EB0E0E">
        <w:rPr>
          <w:rFonts w:ascii="Times New Roman" w:hAnsi="Times New Roman"/>
          <w:sz w:val="24"/>
          <w:szCs w:val="24"/>
        </w:rPr>
        <w:t>Конспекты интегрированной деятельности:</w:t>
      </w:r>
    </w:p>
    <w:p w:rsidR="00A54928" w:rsidRPr="00EB0E0E" w:rsidRDefault="00A54928" w:rsidP="00A54928">
      <w:pPr>
        <w:spacing w:after="0"/>
        <w:jc w:val="both"/>
        <w:rPr>
          <w:rFonts w:ascii="Times New Roman" w:hAnsi="Times New Roman"/>
          <w:sz w:val="24"/>
          <w:szCs w:val="24"/>
        </w:rPr>
      </w:pPr>
      <w:r w:rsidRPr="00EB0E0E">
        <w:rPr>
          <w:rFonts w:ascii="Times New Roman" w:hAnsi="Times New Roman"/>
          <w:sz w:val="24"/>
          <w:szCs w:val="24"/>
        </w:rPr>
        <w:t>Первая младшая группа – 106</w:t>
      </w:r>
    </w:p>
    <w:p w:rsidR="00A54928" w:rsidRPr="00EB0E0E" w:rsidRDefault="00A54928" w:rsidP="00A54928">
      <w:pPr>
        <w:spacing w:after="0"/>
        <w:jc w:val="both"/>
        <w:rPr>
          <w:rFonts w:ascii="Times New Roman" w:hAnsi="Times New Roman"/>
          <w:sz w:val="24"/>
          <w:szCs w:val="24"/>
        </w:rPr>
      </w:pPr>
      <w:r w:rsidRPr="00EB0E0E">
        <w:rPr>
          <w:rFonts w:ascii="Times New Roman" w:hAnsi="Times New Roman"/>
          <w:sz w:val="24"/>
          <w:szCs w:val="24"/>
        </w:rPr>
        <w:t>Вторая младшая группа – 72</w:t>
      </w:r>
    </w:p>
    <w:p w:rsidR="00A54928" w:rsidRPr="00EB0E0E" w:rsidRDefault="00A54928" w:rsidP="00A54928">
      <w:pPr>
        <w:spacing w:after="0"/>
        <w:jc w:val="both"/>
        <w:rPr>
          <w:rFonts w:ascii="Times New Roman" w:hAnsi="Times New Roman"/>
          <w:sz w:val="24"/>
          <w:szCs w:val="24"/>
        </w:rPr>
      </w:pPr>
      <w:r w:rsidRPr="00EB0E0E">
        <w:rPr>
          <w:rFonts w:ascii="Times New Roman" w:hAnsi="Times New Roman"/>
          <w:sz w:val="24"/>
          <w:szCs w:val="24"/>
        </w:rPr>
        <w:t>Средняя группа – 72</w:t>
      </w:r>
    </w:p>
    <w:p w:rsidR="00A54928" w:rsidRPr="00EB0E0E" w:rsidRDefault="00A54928" w:rsidP="00A54928">
      <w:pPr>
        <w:spacing w:after="0"/>
        <w:jc w:val="both"/>
        <w:rPr>
          <w:rFonts w:ascii="Times New Roman" w:hAnsi="Times New Roman"/>
          <w:sz w:val="24"/>
          <w:szCs w:val="24"/>
        </w:rPr>
      </w:pPr>
      <w:r w:rsidRPr="00EB0E0E">
        <w:rPr>
          <w:rFonts w:ascii="Times New Roman" w:hAnsi="Times New Roman"/>
          <w:sz w:val="24"/>
          <w:szCs w:val="24"/>
        </w:rPr>
        <w:t>Старшая группа – 98</w:t>
      </w:r>
    </w:p>
    <w:p w:rsidR="00A54928" w:rsidRPr="00EB0E0E" w:rsidRDefault="00A54928" w:rsidP="00A54928">
      <w:pPr>
        <w:spacing w:after="0"/>
        <w:jc w:val="both"/>
        <w:rPr>
          <w:rFonts w:ascii="Times New Roman" w:hAnsi="Times New Roman"/>
          <w:sz w:val="24"/>
          <w:szCs w:val="24"/>
        </w:rPr>
      </w:pPr>
      <w:r w:rsidRPr="00EB0E0E">
        <w:rPr>
          <w:rFonts w:ascii="Times New Roman" w:hAnsi="Times New Roman"/>
          <w:sz w:val="24"/>
          <w:szCs w:val="24"/>
        </w:rPr>
        <w:t>Подготовительная группа – 100</w:t>
      </w:r>
    </w:p>
    <w:p w:rsidR="00A54928" w:rsidRDefault="00A54928" w:rsidP="009573C0">
      <w:pPr>
        <w:numPr>
          <w:ilvl w:val="0"/>
          <w:numId w:val="30"/>
        </w:numPr>
        <w:spacing w:after="0"/>
        <w:jc w:val="both"/>
        <w:rPr>
          <w:rFonts w:ascii="Times New Roman" w:hAnsi="Times New Roman"/>
          <w:sz w:val="24"/>
          <w:szCs w:val="24"/>
        </w:rPr>
      </w:pPr>
      <w:r w:rsidRPr="00EB0E0E">
        <w:rPr>
          <w:rFonts w:ascii="Times New Roman" w:hAnsi="Times New Roman"/>
          <w:sz w:val="24"/>
          <w:szCs w:val="24"/>
        </w:rPr>
        <w:t>Диагностический материал в каждой возрастной группе</w:t>
      </w:r>
    </w:p>
    <w:p w:rsidR="00A54928" w:rsidRPr="00EB0E0E" w:rsidRDefault="00A54928" w:rsidP="009573C0">
      <w:pPr>
        <w:numPr>
          <w:ilvl w:val="0"/>
          <w:numId w:val="30"/>
        </w:numPr>
        <w:spacing w:after="0"/>
        <w:jc w:val="both"/>
        <w:rPr>
          <w:rFonts w:ascii="Times New Roman" w:hAnsi="Times New Roman"/>
          <w:sz w:val="24"/>
          <w:szCs w:val="24"/>
        </w:rPr>
      </w:pPr>
      <w:r>
        <w:rPr>
          <w:rFonts w:ascii="Times New Roman" w:hAnsi="Times New Roman"/>
          <w:sz w:val="24"/>
          <w:szCs w:val="24"/>
          <w:lang w:val="tt-RU"/>
        </w:rPr>
        <w:t>Р</w:t>
      </w:r>
      <w:r w:rsidRPr="00EB0E0E">
        <w:rPr>
          <w:rFonts w:ascii="Times New Roman" w:hAnsi="Times New Roman"/>
          <w:sz w:val="24"/>
          <w:szCs w:val="24"/>
          <w:lang w:val="tt-RU"/>
        </w:rPr>
        <w:t>абочая тетрадь в средней группе</w:t>
      </w:r>
    </w:p>
    <w:p w:rsidR="00A54928" w:rsidRPr="00682573" w:rsidRDefault="00A54928" w:rsidP="009573C0">
      <w:pPr>
        <w:numPr>
          <w:ilvl w:val="0"/>
          <w:numId w:val="30"/>
        </w:numPr>
        <w:spacing w:after="0"/>
        <w:jc w:val="both"/>
        <w:rPr>
          <w:rFonts w:ascii="Times New Roman" w:hAnsi="Times New Roman"/>
          <w:sz w:val="24"/>
          <w:szCs w:val="24"/>
        </w:rPr>
      </w:pPr>
      <w:r>
        <w:rPr>
          <w:rFonts w:ascii="Times New Roman" w:hAnsi="Times New Roman"/>
          <w:sz w:val="24"/>
          <w:szCs w:val="24"/>
          <w:lang w:val="tt-RU"/>
        </w:rPr>
        <w:t>А</w:t>
      </w:r>
      <w:r w:rsidRPr="00EB0E0E">
        <w:rPr>
          <w:rFonts w:ascii="Times New Roman" w:hAnsi="Times New Roman"/>
          <w:sz w:val="24"/>
          <w:szCs w:val="24"/>
          <w:lang w:val="tt-RU"/>
        </w:rPr>
        <w:t>удиозаписи, серии картин.</w:t>
      </w:r>
    </w:p>
    <w:p w:rsidR="00A54928" w:rsidRPr="00EB0E0E" w:rsidRDefault="00A54928" w:rsidP="00A54928">
      <w:pPr>
        <w:spacing w:after="0"/>
        <w:ind w:left="720"/>
        <w:jc w:val="both"/>
        <w:rPr>
          <w:rFonts w:ascii="Times New Roman" w:hAnsi="Times New Roman"/>
          <w:sz w:val="24"/>
          <w:szCs w:val="24"/>
        </w:rPr>
      </w:pPr>
    </w:p>
    <w:p w:rsidR="00A54928" w:rsidRPr="00261899" w:rsidRDefault="00A54928" w:rsidP="00A54928">
      <w:pPr>
        <w:spacing w:after="0"/>
        <w:jc w:val="center"/>
        <w:rPr>
          <w:rFonts w:ascii="Times New Roman" w:hAnsi="Times New Roman"/>
          <w:b/>
          <w:i/>
          <w:sz w:val="24"/>
          <w:szCs w:val="24"/>
        </w:rPr>
      </w:pPr>
      <w:r w:rsidRPr="00261899">
        <w:rPr>
          <w:rFonts w:ascii="Times New Roman" w:hAnsi="Times New Roman"/>
          <w:b/>
          <w:i/>
          <w:sz w:val="24"/>
          <w:szCs w:val="24"/>
        </w:rPr>
        <w:t xml:space="preserve">Перспективный план разработан </w:t>
      </w:r>
      <w:r>
        <w:rPr>
          <w:rFonts w:ascii="Times New Roman" w:hAnsi="Times New Roman"/>
          <w:b/>
          <w:i/>
          <w:sz w:val="24"/>
          <w:szCs w:val="24"/>
        </w:rPr>
        <w:t xml:space="preserve">в </w:t>
      </w:r>
      <w:r w:rsidRPr="00261899">
        <w:rPr>
          <w:rFonts w:ascii="Times New Roman" w:hAnsi="Times New Roman"/>
          <w:b/>
          <w:i/>
          <w:sz w:val="24"/>
          <w:szCs w:val="24"/>
        </w:rPr>
        <w:t>соответствии с тематическим принципом:</w:t>
      </w:r>
    </w:p>
    <w:p w:rsidR="00A54928" w:rsidRDefault="00A54928" w:rsidP="00A54928">
      <w:pPr>
        <w:spacing w:after="0"/>
        <w:jc w:val="both"/>
        <w:rPr>
          <w:rFonts w:ascii="Times New Roman" w:hAnsi="Times New Roman"/>
          <w:b/>
          <w:i/>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6039"/>
      </w:tblGrid>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sz w:val="24"/>
                <w:szCs w:val="24"/>
              </w:rPr>
            </w:pPr>
            <w:r w:rsidRPr="00D45628">
              <w:rPr>
                <w:rFonts w:ascii="Times New Roman" w:hAnsi="Times New Roman"/>
                <w:b/>
                <w:sz w:val="24"/>
                <w:szCs w:val="24"/>
              </w:rPr>
              <w:lastRenderedPageBreak/>
              <w:t>Первая младшая группа:</w:t>
            </w:r>
          </w:p>
          <w:p w:rsidR="00A54928" w:rsidRPr="00D45628" w:rsidRDefault="00A54928" w:rsidP="0068611B">
            <w:pPr>
              <w:spacing w:after="0"/>
              <w:jc w:val="both"/>
              <w:rPr>
                <w:rFonts w:ascii="Times New Roman" w:hAnsi="Times New Roman"/>
                <w:b/>
                <w:i/>
                <w:sz w:val="24"/>
                <w:szCs w:val="24"/>
              </w:rPr>
            </w:pPr>
          </w:p>
        </w:tc>
        <w:tc>
          <w:tcPr>
            <w:tcW w:w="6202" w:type="dxa"/>
            <w:shd w:val="clear" w:color="auto" w:fill="auto"/>
          </w:tcPr>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Детский сад</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 xml:space="preserve"> Осень</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Я-Человек</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Мое окружение</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Зима</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Новый год</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Папы и мамы, дедушки и бабушки</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Народное творчество</w:t>
            </w:r>
          </w:p>
          <w:p w:rsidR="00A54928" w:rsidRPr="00D45628" w:rsidRDefault="00A54928" w:rsidP="009573C0">
            <w:pPr>
              <w:numPr>
                <w:ilvl w:val="0"/>
                <w:numId w:val="31"/>
              </w:numPr>
              <w:spacing w:after="0"/>
              <w:jc w:val="both"/>
              <w:rPr>
                <w:rFonts w:ascii="Times New Roman" w:hAnsi="Times New Roman"/>
                <w:sz w:val="24"/>
                <w:szCs w:val="24"/>
              </w:rPr>
            </w:pPr>
            <w:r w:rsidRPr="00D45628">
              <w:rPr>
                <w:rFonts w:ascii="Times New Roman" w:hAnsi="Times New Roman"/>
                <w:sz w:val="24"/>
                <w:szCs w:val="24"/>
              </w:rPr>
              <w:t>Весна</w:t>
            </w:r>
          </w:p>
          <w:p w:rsidR="00A54928" w:rsidRPr="00D45628" w:rsidRDefault="00A54928" w:rsidP="009573C0">
            <w:pPr>
              <w:numPr>
                <w:ilvl w:val="0"/>
                <w:numId w:val="31"/>
              </w:numPr>
              <w:spacing w:after="0"/>
              <w:jc w:val="both"/>
              <w:rPr>
                <w:rFonts w:ascii="Times New Roman" w:hAnsi="Times New Roman"/>
                <w:b/>
                <w:i/>
                <w:sz w:val="24"/>
                <w:szCs w:val="24"/>
              </w:rPr>
            </w:pPr>
            <w:r w:rsidRPr="00D45628">
              <w:rPr>
                <w:rFonts w:ascii="Times New Roman" w:hAnsi="Times New Roman"/>
                <w:sz w:val="24"/>
                <w:szCs w:val="24"/>
              </w:rPr>
              <w:t xml:space="preserve"> Лето</w:t>
            </w: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b/>
                <w:sz w:val="24"/>
                <w:szCs w:val="24"/>
              </w:rPr>
              <w:t>Вторая младшая</w:t>
            </w:r>
            <w:r w:rsidRPr="00D45628">
              <w:rPr>
                <w:rFonts w:ascii="Times New Roman" w:hAnsi="Times New Roman"/>
                <w:sz w:val="24"/>
                <w:szCs w:val="24"/>
              </w:rPr>
              <w:t xml:space="preserve"> </w:t>
            </w:r>
            <w:r w:rsidRPr="00D45628">
              <w:rPr>
                <w:rFonts w:ascii="Times New Roman" w:hAnsi="Times New Roman"/>
                <w:b/>
                <w:sz w:val="24"/>
                <w:szCs w:val="24"/>
              </w:rPr>
              <w:t>группа</w:t>
            </w:r>
            <w:r w:rsidRPr="00D45628">
              <w:rPr>
                <w:rFonts w:ascii="Times New Roman" w:hAnsi="Times New Roman"/>
                <w:sz w:val="24"/>
                <w:szCs w:val="24"/>
              </w:rPr>
              <w:t>:</w:t>
            </w:r>
          </w:p>
          <w:p w:rsidR="00A54928" w:rsidRPr="00D45628" w:rsidRDefault="00A54928" w:rsidP="0068611B">
            <w:pPr>
              <w:spacing w:after="0"/>
              <w:jc w:val="both"/>
              <w:rPr>
                <w:rFonts w:ascii="Times New Roman" w:hAnsi="Times New Roman"/>
                <w:b/>
                <w:i/>
                <w:sz w:val="24"/>
                <w:szCs w:val="24"/>
              </w:rPr>
            </w:pPr>
          </w:p>
        </w:tc>
        <w:tc>
          <w:tcPr>
            <w:tcW w:w="6202" w:type="dxa"/>
            <w:shd w:val="clear" w:color="auto" w:fill="auto"/>
          </w:tcPr>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До свидания, лето! Здравствуй, детский сад!</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Осень</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Я и моя семья</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Минем йортым, минем шәһәрем</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Новый год</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Зима</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День защитников Отечества</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 xml:space="preserve">Восьмое Марта </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Народные жемчужины</w:t>
            </w:r>
          </w:p>
          <w:p w:rsidR="00A54928" w:rsidRPr="00D45628" w:rsidRDefault="00A54928" w:rsidP="009573C0">
            <w:pPr>
              <w:numPr>
                <w:ilvl w:val="0"/>
                <w:numId w:val="32"/>
              </w:numPr>
              <w:spacing w:after="0"/>
              <w:jc w:val="both"/>
              <w:rPr>
                <w:rFonts w:ascii="Times New Roman" w:hAnsi="Times New Roman"/>
                <w:sz w:val="24"/>
                <w:szCs w:val="24"/>
              </w:rPr>
            </w:pPr>
            <w:r w:rsidRPr="00D45628">
              <w:rPr>
                <w:rFonts w:ascii="Times New Roman" w:hAnsi="Times New Roman"/>
                <w:sz w:val="24"/>
                <w:szCs w:val="24"/>
                <w:lang w:val="tt-RU"/>
              </w:rPr>
              <w:t>Весна</w:t>
            </w:r>
          </w:p>
          <w:p w:rsidR="00A54928" w:rsidRPr="00D45628" w:rsidRDefault="00A54928" w:rsidP="009573C0">
            <w:pPr>
              <w:numPr>
                <w:ilvl w:val="0"/>
                <w:numId w:val="32"/>
              </w:numPr>
              <w:spacing w:after="0"/>
              <w:jc w:val="both"/>
              <w:rPr>
                <w:rFonts w:ascii="Times New Roman" w:hAnsi="Times New Roman"/>
                <w:b/>
                <w:i/>
                <w:sz w:val="24"/>
                <w:szCs w:val="24"/>
              </w:rPr>
            </w:pPr>
            <w:r w:rsidRPr="00D45628">
              <w:rPr>
                <w:rFonts w:ascii="Times New Roman" w:hAnsi="Times New Roman"/>
                <w:sz w:val="24"/>
                <w:szCs w:val="24"/>
                <w:lang w:val="tt-RU"/>
              </w:rPr>
              <w:t xml:space="preserve">Лето </w:t>
            </w: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sz w:val="24"/>
                <w:szCs w:val="24"/>
              </w:rPr>
            </w:pPr>
            <w:r w:rsidRPr="00D45628">
              <w:rPr>
                <w:rFonts w:ascii="Times New Roman" w:hAnsi="Times New Roman"/>
                <w:b/>
                <w:sz w:val="24"/>
                <w:szCs w:val="24"/>
              </w:rPr>
              <w:t>Средняя группа:</w:t>
            </w:r>
          </w:p>
          <w:p w:rsidR="00A54928" w:rsidRPr="00D45628" w:rsidRDefault="00A54928" w:rsidP="0068611B">
            <w:pPr>
              <w:spacing w:after="0"/>
              <w:jc w:val="both"/>
              <w:rPr>
                <w:rFonts w:ascii="Times New Roman" w:hAnsi="Times New Roman"/>
                <w:b/>
                <w:i/>
                <w:sz w:val="24"/>
                <w:szCs w:val="24"/>
              </w:rPr>
            </w:pPr>
          </w:p>
        </w:tc>
        <w:tc>
          <w:tcPr>
            <w:tcW w:w="6202" w:type="dxa"/>
            <w:shd w:val="clear" w:color="auto" w:fill="auto"/>
          </w:tcPr>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rPr>
              <w:t>День знаний</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rPr>
              <w:t>Осень</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rPr>
              <w:t>Я человек этой Земли</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rPr>
              <w:t>Мой город, моя страна</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Новый год</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Зима</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День защитника Отечества</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Восьмое Марта</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Народные жемчужины</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Весна</w:t>
            </w:r>
          </w:p>
          <w:p w:rsidR="00A54928" w:rsidRPr="00D45628" w:rsidRDefault="00A54928" w:rsidP="009573C0">
            <w:pPr>
              <w:numPr>
                <w:ilvl w:val="0"/>
                <w:numId w:val="33"/>
              </w:numPr>
              <w:spacing w:after="0"/>
              <w:jc w:val="both"/>
              <w:rPr>
                <w:rFonts w:ascii="Times New Roman" w:hAnsi="Times New Roman"/>
                <w:sz w:val="24"/>
                <w:szCs w:val="24"/>
              </w:rPr>
            </w:pPr>
            <w:r w:rsidRPr="00D45628">
              <w:rPr>
                <w:rFonts w:ascii="Times New Roman" w:hAnsi="Times New Roman"/>
                <w:sz w:val="24"/>
                <w:szCs w:val="24"/>
                <w:lang w:val="tt-RU"/>
              </w:rPr>
              <w:t>День Победы</w:t>
            </w:r>
          </w:p>
          <w:p w:rsidR="00A54928" w:rsidRPr="00D45628" w:rsidRDefault="00A54928" w:rsidP="009573C0">
            <w:pPr>
              <w:numPr>
                <w:ilvl w:val="0"/>
                <w:numId w:val="33"/>
              </w:numPr>
              <w:spacing w:after="0"/>
              <w:jc w:val="both"/>
              <w:rPr>
                <w:rFonts w:ascii="Times New Roman" w:hAnsi="Times New Roman"/>
                <w:b/>
                <w:i/>
                <w:sz w:val="24"/>
                <w:szCs w:val="24"/>
              </w:rPr>
            </w:pPr>
            <w:r w:rsidRPr="00D45628">
              <w:rPr>
                <w:rFonts w:ascii="Times New Roman" w:hAnsi="Times New Roman"/>
                <w:sz w:val="24"/>
                <w:szCs w:val="24"/>
                <w:lang w:val="tt-RU"/>
              </w:rPr>
              <w:t>Лето</w:t>
            </w:r>
          </w:p>
          <w:p w:rsidR="00A54928" w:rsidRPr="00D45628" w:rsidRDefault="00A54928" w:rsidP="009573C0">
            <w:pPr>
              <w:numPr>
                <w:ilvl w:val="0"/>
                <w:numId w:val="33"/>
              </w:numPr>
              <w:spacing w:after="0"/>
              <w:jc w:val="both"/>
              <w:rPr>
                <w:rFonts w:ascii="Times New Roman" w:hAnsi="Times New Roman"/>
                <w:b/>
                <w:i/>
                <w:sz w:val="24"/>
                <w:szCs w:val="24"/>
              </w:rPr>
            </w:pP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b/>
                <w:bCs/>
                <w:sz w:val="24"/>
                <w:szCs w:val="24"/>
              </w:rPr>
              <w:t>Для старшей и подготовительной группы УМК разработан на основе проектной деятельности</w:t>
            </w:r>
          </w:p>
        </w:tc>
        <w:tc>
          <w:tcPr>
            <w:tcW w:w="6202"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В старшей группе:</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 36 проектов</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В подготовительной группе:</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 31 проект </w:t>
            </w:r>
          </w:p>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sz w:val="24"/>
                <w:szCs w:val="24"/>
              </w:rPr>
              <w:t>Эти проекты отражены в комплексно-тематическом плане</w:t>
            </w: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bCs/>
                <w:sz w:val="24"/>
                <w:szCs w:val="24"/>
              </w:rPr>
            </w:pPr>
            <w:r w:rsidRPr="00D45628">
              <w:rPr>
                <w:rFonts w:ascii="Times New Roman" w:hAnsi="Times New Roman"/>
                <w:b/>
                <w:bCs/>
                <w:sz w:val="24"/>
                <w:szCs w:val="24"/>
              </w:rPr>
              <w:t>Также использовали методику И.Н. Мурашковской составления рассказа по картине</w:t>
            </w:r>
          </w:p>
          <w:p w:rsidR="00A54928" w:rsidRPr="00D45628" w:rsidRDefault="00A54928" w:rsidP="0068611B">
            <w:pPr>
              <w:spacing w:after="0"/>
              <w:jc w:val="both"/>
              <w:rPr>
                <w:rFonts w:ascii="Times New Roman" w:hAnsi="Times New Roman"/>
                <w:b/>
                <w:i/>
                <w:sz w:val="24"/>
                <w:szCs w:val="24"/>
              </w:rPr>
            </w:pPr>
          </w:p>
        </w:tc>
        <w:tc>
          <w:tcPr>
            <w:tcW w:w="6202" w:type="dxa"/>
            <w:shd w:val="clear" w:color="auto" w:fill="auto"/>
          </w:tcPr>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Мой детский сад</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Я люблю тебя, Татарстан!</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Здоровье – богатство</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Здравствуй, школа!</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Солнечная система</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lastRenderedPageBreak/>
              <w:t>Хлеб – всему голова</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Моя семья, мой дом</w:t>
            </w:r>
          </w:p>
          <w:p w:rsidR="00A54928" w:rsidRPr="00D45628" w:rsidRDefault="00A54928" w:rsidP="009573C0">
            <w:pPr>
              <w:numPr>
                <w:ilvl w:val="0"/>
                <w:numId w:val="34"/>
              </w:numPr>
              <w:spacing w:after="0"/>
              <w:jc w:val="both"/>
              <w:rPr>
                <w:rFonts w:ascii="Times New Roman" w:hAnsi="Times New Roman"/>
                <w:sz w:val="24"/>
                <w:szCs w:val="24"/>
              </w:rPr>
            </w:pPr>
            <w:r w:rsidRPr="00D45628">
              <w:rPr>
                <w:rFonts w:ascii="Times New Roman" w:hAnsi="Times New Roman"/>
                <w:sz w:val="24"/>
                <w:szCs w:val="24"/>
              </w:rPr>
              <w:t>Мы сильны дружбой</w:t>
            </w:r>
          </w:p>
          <w:p w:rsidR="00A54928" w:rsidRPr="00D45628" w:rsidRDefault="00A54928" w:rsidP="009573C0">
            <w:pPr>
              <w:numPr>
                <w:ilvl w:val="0"/>
                <w:numId w:val="34"/>
              </w:numPr>
              <w:spacing w:after="0"/>
              <w:jc w:val="both"/>
              <w:rPr>
                <w:rFonts w:ascii="Times New Roman" w:hAnsi="Times New Roman"/>
                <w:b/>
                <w:i/>
                <w:sz w:val="24"/>
                <w:szCs w:val="24"/>
              </w:rPr>
            </w:pPr>
            <w:r w:rsidRPr="00D45628">
              <w:rPr>
                <w:rFonts w:ascii="Times New Roman" w:hAnsi="Times New Roman"/>
                <w:sz w:val="24"/>
                <w:szCs w:val="24"/>
              </w:rPr>
              <w:t>Творчество Абдуллы Алиша и т.д.</w:t>
            </w: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bCs/>
                <w:sz w:val="24"/>
                <w:szCs w:val="24"/>
              </w:rPr>
            </w:pPr>
            <w:r w:rsidRPr="00D45628">
              <w:rPr>
                <w:rFonts w:ascii="Times New Roman" w:hAnsi="Times New Roman"/>
                <w:b/>
                <w:bCs/>
                <w:sz w:val="24"/>
                <w:szCs w:val="24"/>
              </w:rPr>
              <w:lastRenderedPageBreak/>
              <w:t>Серия картин</w:t>
            </w:r>
          </w:p>
          <w:p w:rsidR="00A54928" w:rsidRPr="00D45628" w:rsidRDefault="00A54928" w:rsidP="0068611B">
            <w:pPr>
              <w:spacing w:after="0"/>
              <w:ind w:left="720"/>
              <w:jc w:val="both"/>
              <w:rPr>
                <w:rFonts w:ascii="Times New Roman" w:hAnsi="Times New Roman"/>
                <w:b/>
                <w:bCs/>
                <w:sz w:val="24"/>
                <w:szCs w:val="24"/>
              </w:rPr>
            </w:pPr>
          </w:p>
        </w:tc>
        <w:tc>
          <w:tcPr>
            <w:tcW w:w="6202" w:type="dxa"/>
            <w:shd w:val="clear" w:color="auto" w:fill="auto"/>
          </w:tcPr>
          <w:p w:rsidR="00A54928" w:rsidRPr="00D45628" w:rsidRDefault="00A54928" w:rsidP="009573C0">
            <w:pPr>
              <w:numPr>
                <w:ilvl w:val="0"/>
                <w:numId w:val="40"/>
              </w:numPr>
              <w:spacing w:after="0"/>
              <w:jc w:val="both"/>
              <w:rPr>
                <w:rFonts w:ascii="Times New Roman" w:hAnsi="Times New Roman"/>
                <w:sz w:val="24"/>
                <w:szCs w:val="24"/>
              </w:rPr>
            </w:pPr>
            <w:r w:rsidRPr="00D45628">
              <w:rPr>
                <w:rFonts w:ascii="Times New Roman" w:hAnsi="Times New Roman"/>
                <w:sz w:val="24"/>
                <w:szCs w:val="24"/>
              </w:rPr>
              <w:t>Картины в формате А3:</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Сюжетные</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По содержанию художественной литературы</w:t>
            </w:r>
          </w:p>
          <w:p w:rsidR="00A54928" w:rsidRPr="00D45628" w:rsidRDefault="00A54928" w:rsidP="009573C0">
            <w:pPr>
              <w:numPr>
                <w:ilvl w:val="0"/>
                <w:numId w:val="41"/>
              </w:numPr>
              <w:spacing w:after="0"/>
              <w:jc w:val="both"/>
              <w:rPr>
                <w:rFonts w:ascii="Times New Roman" w:hAnsi="Times New Roman"/>
                <w:sz w:val="24"/>
                <w:szCs w:val="24"/>
              </w:rPr>
            </w:pPr>
            <w:r w:rsidRPr="00D45628">
              <w:rPr>
                <w:rFonts w:ascii="Times New Roman" w:hAnsi="Times New Roman"/>
                <w:sz w:val="24"/>
                <w:szCs w:val="24"/>
              </w:rPr>
              <w:t>Картинки в формате А4</w:t>
            </w:r>
          </w:p>
          <w:p w:rsidR="00A54928" w:rsidRPr="00D45628" w:rsidRDefault="00A54928" w:rsidP="009573C0">
            <w:pPr>
              <w:numPr>
                <w:ilvl w:val="0"/>
                <w:numId w:val="41"/>
              </w:numPr>
              <w:spacing w:after="0"/>
              <w:jc w:val="both"/>
              <w:rPr>
                <w:rFonts w:ascii="Times New Roman" w:hAnsi="Times New Roman"/>
                <w:sz w:val="24"/>
                <w:szCs w:val="24"/>
              </w:rPr>
            </w:pPr>
            <w:r w:rsidRPr="00D45628">
              <w:rPr>
                <w:rFonts w:ascii="Times New Roman" w:hAnsi="Times New Roman"/>
                <w:sz w:val="24"/>
                <w:szCs w:val="24"/>
              </w:rPr>
              <w:t>Раздаточные картинки в формате А5</w:t>
            </w:r>
          </w:p>
          <w:p w:rsidR="00A54928" w:rsidRPr="00D45628" w:rsidRDefault="00A54928" w:rsidP="009573C0">
            <w:pPr>
              <w:numPr>
                <w:ilvl w:val="0"/>
                <w:numId w:val="41"/>
              </w:numPr>
              <w:spacing w:after="0"/>
              <w:jc w:val="both"/>
              <w:rPr>
                <w:rFonts w:ascii="Times New Roman" w:hAnsi="Times New Roman"/>
                <w:sz w:val="24"/>
                <w:szCs w:val="24"/>
              </w:rPr>
            </w:pPr>
            <w:r w:rsidRPr="00D45628">
              <w:rPr>
                <w:rFonts w:ascii="Times New Roman" w:hAnsi="Times New Roman"/>
                <w:sz w:val="24"/>
                <w:szCs w:val="24"/>
              </w:rPr>
              <w:t>Маски</w:t>
            </w:r>
          </w:p>
          <w:p w:rsidR="00A54928" w:rsidRPr="00D45628" w:rsidRDefault="00A54928" w:rsidP="009573C0">
            <w:pPr>
              <w:numPr>
                <w:ilvl w:val="0"/>
                <w:numId w:val="41"/>
              </w:numPr>
              <w:spacing w:after="0"/>
              <w:jc w:val="both"/>
              <w:rPr>
                <w:rFonts w:ascii="Times New Roman" w:hAnsi="Times New Roman"/>
                <w:sz w:val="24"/>
                <w:szCs w:val="24"/>
              </w:rPr>
            </w:pPr>
            <w:r w:rsidRPr="00D45628">
              <w:rPr>
                <w:rFonts w:ascii="Times New Roman" w:hAnsi="Times New Roman"/>
                <w:sz w:val="24"/>
                <w:szCs w:val="24"/>
              </w:rPr>
              <w:t>Рисунки для работы на фланелеграфе или коврографе</w:t>
            </w:r>
          </w:p>
          <w:p w:rsidR="00A54928" w:rsidRPr="00D45628" w:rsidRDefault="00A54928" w:rsidP="009573C0">
            <w:pPr>
              <w:numPr>
                <w:ilvl w:val="0"/>
                <w:numId w:val="41"/>
              </w:numPr>
              <w:spacing w:after="0"/>
              <w:jc w:val="both"/>
              <w:rPr>
                <w:rFonts w:ascii="Times New Roman" w:hAnsi="Times New Roman"/>
                <w:sz w:val="24"/>
                <w:szCs w:val="24"/>
              </w:rPr>
            </w:pPr>
            <w:r w:rsidRPr="00D45628">
              <w:rPr>
                <w:rFonts w:ascii="Times New Roman" w:hAnsi="Times New Roman"/>
                <w:sz w:val="24"/>
                <w:szCs w:val="24"/>
                <w:lang w:val="tt-RU"/>
              </w:rPr>
              <w:t>Мозаичные рисунки</w:t>
            </w:r>
          </w:p>
        </w:tc>
      </w:tr>
      <w:tr w:rsidR="00A54928" w:rsidRPr="00D45628" w:rsidTr="0068611B">
        <w:tc>
          <w:tcPr>
            <w:tcW w:w="3369" w:type="dxa"/>
            <w:shd w:val="clear" w:color="auto" w:fill="auto"/>
          </w:tcPr>
          <w:p w:rsidR="00A54928" w:rsidRPr="00D45628" w:rsidRDefault="00A54928" w:rsidP="0068611B">
            <w:pPr>
              <w:spacing w:after="0"/>
              <w:jc w:val="both"/>
              <w:rPr>
                <w:rFonts w:ascii="Times New Roman" w:hAnsi="Times New Roman"/>
                <w:b/>
                <w:bCs/>
                <w:sz w:val="24"/>
                <w:szCs w:val="24"/>
              </w:rPr>
            </w:pPr>
            <w:r w:rsidRPr="00D45628">
              <w:rPr>
                <w:rFonts w:ascii="Times New Roman" w:hAnsi="Times New Roman"/>
                <w:b/>
                <w:bCs/>
                <w:sz w:val="24"/>
                <w:szCs w:val="24"/>
              </w:rPr>
              <w:t>Средства приемы развития речи</w:t>
            </w:r>
          </w:p>
          <w:p w:rsidR="00A54928" w:rsidRPr="00D45628" w:rsidRDefault="00A54928" w:rsidP="0068611B">
            <w:pPr>
              <w:spacing w:after="0"/>
              <w:jc w:val="both"/>
              <w:rPr>
                <w:rFonts w:ascii="Times New Roman" w:hAnsi="Times New Roman"/>
                <w:b/>
                <w:bCs/>
                <w:sz w:val="24"/>
                <w:szCs w:val="24"/>
              </w:rPr>
            </w:pPr>
          </w:p>
        </w:tc>
        <w:tc>
          <w:tcPr>
            <w:tcW w:w="6202" w:type="dxa"/>
            <w:shd w:val="clear" w:color="auto" w:fill="auto"/>
          </w:tcPr>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Пальчиковые игры</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Игры, танцы с предметами</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Использование музыки</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 xml:space="preserve">«Живые картинки» </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Активизация детей</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Картины</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Наблюдения за сезонными изменениями в процессе экскурсий на природу;</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Проведение учебно-речевых ситуаций в процессе самостоятельной бытовой и трудовой деятельности;</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Экскурсии с целью наблюдения за трудовой деятельностью взрослых;</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Составление диалогов, связных высказываний по произведениям татарских и русских художников, описывающих природу, татарский интерьер, людей, животных, растительный мир Татарстана;</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Просмотр мультипликационных фильмов на татарском языке и их обсуждение;</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Слушание доступных для понимания татарских народных сказок, песен, отрывков из спектаклей на татарском языке, татарской классической музыки;</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Использование словесных поручений;</w:t>
            </w:r>
          </w:p>
          <w:p w:rsidR="00A54928" w:rsidRPr="00D45628" w:rsidRDefault="00A54928" w:rsidP="009573C0">
            <w:pPr>
              <w:numPr>
                <w:ilvl w:val="0"/>
                <w:numId w:val="42"/>
              </w:numPr>
              <w:spacing w:after="0"/>
              <w:jc w:val="both"/>
              <w:rPr>
                <w:rFonts w:ascii="Times New Roman" w:hAnsi="Times New Roman"/>
                <w:sz w:val="24"/>
                <w:szCs w:val="24"/>
              </w:rPr>
            </w:pPr>
            <w:r w:rsidRPr="00D45628">
              <w:rPr>
                <w:rFonts w:ascii="Times New Roman" w:hAnsi="Times New Roman"/>
                <w:sz w:val="24"/>
                <w:szCs w:val="24"/>
              </w:rPr>
              <w:t>Специально организованные речевые ситуации</w:t>
            </w:r>
          </w:p>
        </w:tc>
      </w:tr>
    </w:tbl>
    <w:p w:rsidR="00A54928" w:rsidRPr="00682573" w:rsidRDefault="00A54928" w:rsidP="00A54928">
      <w:pPr>
        <w:spacing w:after="0"/>
        <w:jc w:val="both"/>
        <w:rPr>
          <w:rFonts w:ascii="Times New Roman" w:hAnsi="Times New Roman"/>
          <w:b/>
          <w:sz w:val="24"/>
          <w:szCs w:val="24"/>
        </w:rPr>
      </w:pPr>
      <w:r w:rsidRPr="00682573">
        <w:rPr>
          <w:rFonts w:ascii="Times New Roman" w:hAnsi="Times New Roman"/>
          <w:b/>
          <w:sz w:val="24"/>
          <w:szCs w:val="24"/>
        </w:rPr>
        <w:t xml:space="preserve">Организованная деятельность детей включает следующие виды: </w:t>
      </w:r>
    </w:p>
    <w:p w:rsidR="00A54928" w:rsidRPr="00A2404A" w:rsidRDefault="00A54928" w:rsidP="009573C0">
      <w:pPr>
        <w:numPr>
          <w:ilvl w:val="0"/>
          <w:numId w:val="35"/>
        </w:numPr>
        <w:spacing w:after="0"/>
        <w:jc w:val="both"/>
        <w:rPr>
          <w:rFonts w:ascii="Times New Roman" w:hAnsi="Times New Roman"/>
          <w:sz w:val="24"/>
          <w:szCs w:val="24"/>
        </w:rPr>
      </w:pPr>
      <w:r w:rsidRPr="00A2404A">
        <w:rPr>
          <w:rFonts w:ascii="Times New Roman" w:hAnsi="Times New Roman"/>
          <w:sz w:val="24"/>
          <w:szCs w:val="24"/>
        </w:rPr>
        <w:t>Познавательная деятельность</w:t>
      </w:r>
    </w:p>
    <w:p w:rsidR="00A54928" w:rsidRPr="00A2404A" w:rsidRDefault="00A54928" w:rsidP="009573C0">
      <w:pPr>
        <w:numPr>
          <w:ilvl w:val="0"/>
          <w:numId w:val="35"/>
        </w:numPr>
        <w:spacing w:after="0"/>
        <w:jc w:val="both"/>
        <w:rPr>
          <w:rFonts w:ascii="Times New Roman" w:hAnsi="Times New Roman"/>
          <w:sz w:val="24"/>
          <w:szCs w:val="24"/>
        </w:rPr>
      </w:pPr>
      <w:r w:rsidRPr="00A2404A">
        <w:rPr>
          <w:rFonts w:ascii="Times New Roman" w:hAnsi="Times New Roman"/>
          <w:sz w:val="24"/>
          <w:szCs w:val="24"/>
        </w:rPr>
        <w:t>Речевая деятельность</w:t>
      </w:r>
    </w:p>
    <w:p w:rsidR="00A54928" w:rsidRDefault="00A54928" w:rsidP="009573C0">
      <w:pPr>
        <w:numPr>
          <w:ilvl w:val="0"/>
          <w:numId w:val="35"/>
        </w:numPr>
        <w:spacing w:after="0"/>
        <w:jc w:val="both"/>
        <w:rPr>
          <w:rFonts w:ascii="Times New Roman" w:hAnsi="Times New Roman"/>
          <w:sz w:val="24"/>
          <w:szCs w:val="24"/>
        </w:rPr>
      </w:pPr>
      <w:r w:rsidRPr="00A2404A">
        <w:rPr>
          <w:rFonts w:ascii="Times New Roman" w:hAnsi="Times New Roman"/>
          <w:sz w:val="24"/>
          <w:szCs w:val="24"/>
        </w:rPr>
        <w:t>Художественно-эстетическая деятельность</w:t>
      </w:r>
    </w:p>
    <w:p w:rsidR="00A54928" w:rsidRDefault="00A54928" w:rsidP="00A54928">
      <w:pPr>
        <w:spacing w:after="0"/>
        <w:ind w:left="720"/>
        <w:jc w:val="both"/>
        <w:rPr>
          <w:rFonts w:ascii="Times New Roman" w:hAnsi="Times New Roman"/>
          <w:sz w:val="24"/>
          <w:szCs w:val="24"/>
        </w:rPr>
      </w:pPr>
    </w:p>
    <w:p w:rsidR="00A54928" w:rsidRPr="00A2404A" w:rsidRDefault="00A54928" w:rsidP="009573C0">
      <w:pPr>
        <w:pStyle w:val="a7"/>
        <w:numPr>
          <w:ilvl w:val="0"/>
          <w:numId w:val="38"/>
        </w:numPr>
        <w:spacing w:after="0"/>
        <w:ind w:left="0" w:firstLine="360"/>
        <w:jc w:val="both"/>
        <w:rPr>
          <w:rFonts w:ascii="Times New Roman" w:eastAsia="Times New Roman" w:hAnsi="Times New Roman"/>
          <w:color w:val="000000"/>
          <w:kern w:val="24"/>
          <w:sz w:val="40"/>
          <w:szCs w:val="40"/>
          <w:lang w:eastAsia="ru-RU"/>
        </w:rPr>
      </w:pPr>
      <w:r w:rsidRPr="00A2404A">
        <w:rPr>
          <w:rFonts w:ascii="Times New Roman" w:hAnsi="Times New Roman"/>
          <w:b/>
          <w:bCs/>
          <w:sz w:val="24"/>
          <w:szCs w:val="24"/>
        </w:rPr>
        <w:t>Познание (познавательно-исследовательская и продуктивная (конструктивная) деятельность. Формирование целостной картины мира);</w:t>
      </w:r>
      <w:r w:rsidRPr="00A2404A">
        <w:rPr>
          <w:rFonts w:ascii="Times New Roman" w:eastAsia="Times New Roman" w:hAnsi="Times New Roman"/>
          <w:color w:val="000000"/>
          <w:kern w:val="24"/>
          <w:sz w:val="40"/>
          <w:szCs w:val="40"/>
          <w:lang w:eastAsia="ru-RU"/>
        </w:rPr>
        <w:t xml:space="preserve"> </w:t>
      </w:r>
    </w:p>
    <w:p w:rsidR="00A54928" w:rsidRPr="00A2404A" w:rsidRDefault="00A54928" w:rsidP="00A54928">
      <w:pPr>
        <w:pStyle w:val="a7"/>
        <w:spacing w:after="0"/>
        <w:jc w:val="both"/>
        <w:rPr>
          <w:rFonts w:ascii="Times New Roman" w:hAnsi="Times New Roman"/>
          <w:bCs/>
          <w:sz w:val="24"/>
          <w:szCs w:val="24"/>
        </w:rPr>
      </w:pPr>
      <w:r w:rsidRPr="00A2404A">
        <w:rPr>
          <w:rFonts w:ascii="Times New Roman" w:hAnsi="Times New Roman"/>
          <w:bCs/>
          <w:sz w:val="24"/>
          <w:szCs w:val="24"/>
        </w:rPr>
        <w:lastRenderedPageBreak/>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A54928" w:rsidRPr="00A2404A" w:rsidRDefault="00A54928" w:rsidP="009573C0">
      <w:pPr>
        <w:numPr>
          <w:ilvl w:val="0"/>
          <w:numId w:val="36"/>
        </w:numPr>
        <w:spacing w:after="0"/>
        <w:jc w:val="both"/>
        <w:rPr>
          <w:rFonts w:ascii="Times New Roman" w:hAnsi="Times New Roman"/>
          <w:bCs/>
          <w:sz w:val="24"/>
          <w:szCs w:val="24"/>
        </w:rPr>
      </w:pPr>
      <w:r w:rsidRPr="00A2404A">
        <w:rPr>
          <w:rFonts w:ascii="Times New Roman" w:hAnsi="Times New Roman"/>
          <w:bCs/>
          <w:sz w:val="24"/>
          <w:szCs w:val="24"/>
        </w:rPr>
        <w:t>сенсорное развитие;</w:t>
      </w:r>
    </w:p>
    <w:p w:rsidR="00A54928" w:rsidRPr="00A2404A" w:rsidRDefault="00A54928" w:rsidP="009573C0">
      <w:pPr>
        <w:numPr>
          <w:ilvl w:val="0"/>
          <w:numId w:val="36"/>
        </w:numPr>
        <w:spacing w:after="0"/>
        <w:jc w:val="both"/>
        <w:rPr>
          <w:rFonts w:ascii="Times New Roman" w:hAnsi="Times New Roman"/>
          <w:bCs/>
          <w:sz w:val="24"/>
          <w:szCs w:val="24"/>
        </w:rPr>
      </w:pPr>
      <w:r w:rsidRPr="00A2404A">
        <w:rPr>
          <w:rFonts w:ascii="Times New Roman" w:hAnsi="Times New Roman"/>
          <w:bCs/>
          <w:sz w:val="24"/>
          <w:szCs w:val="24"/>
        </w:rPr>
        <w:t>развитие познавательно-исследовательской и продуктивной (конструктивной) деятельности;</w:t>
      </w:r>
    </w:p>
    <w:p w:rsidR="00A54928" w:rsidRPr="00A2404A" w:rsidRDefault="00A54928" w:rsidP="009573C0">
      <w:pPr>
        <w:numPr>
          <w:ilvl w:val="0"/>
          <w:numId w:val="36"/>
        </w:numPr>
        <w:spacing w:after="0"/>
        <w:jc w:val="both"/>
        <w:rPr>
          <w:rFonts w:ascii="Times New Roman" w:hAnsi="Times New Roman"/>
          <w:bCs/>
          <w:sz w:val="24"/>
          <w:szCs w:val="24"/>
        </w:rPr>
      </w:pPr>
      <w:r w:rsidRPr="00A2404A">
        <w:rPr>
          <w:rFonts w:ascii="Times New Roman" w:hAnsi="Times New Roman"/>
          <w:bCs/>
          <w:sz w:val="24"/>
          <w:szCs w:val="24"/>
        </w:rPr>
        <w:t>формирование целостной картины мира, расширение кругозора детей.</w:t>
      </w:r>
    </w:p>
    <w:p w:rsidR="00A54928" w:rsidRPr="001B5D13" w:rsidRDefault="00A54928" w:rsidP="00A54928">
      <w:pPr>
        <w:spacing w:after="0"/>
        <w:ind w:left="720"/>
        <w:jc w:val="both"/>
        <w:rPr>
          <w:rFonts w:ascii="Times New Roman" w:hAnsi="Times New Roman"/>
          <w:sz w:val="24"/>
          <w:szCs w:val="24"/>
        </w:rPr>
      </w:pPr>
    </w:p>
    <w:p w:rsidR="00A54928" w:rsidRPr="00A2404A" w:rsidRDefault="00A54928" w:rsidP="009573C0">
      <w:pPr>
        <w:numPr>
          <w:ilvl w:val="0"/>
          <w:numId w:val="38"/>
        </w:numPr>
        <w:spacing w:after="0"/>
        <w:jc w:val="both"/>
        <w:rPr>
          <w:rFonts w:ascii="Times New Roman" w:hAnsi="Times New Roman"/>
          <w:sz w:val="24"/>
          <w:szCs w:val="24"/>
        </w:rPr>
      </w:pPr>
      <w:r>
        <w:rPr>
          <w:rFonts w:ascii="Times New Roman" w:hAnsi="Times New Roman"/>
          <w:b/>
          <w:bCs/>
          <w:sz w:val="24"/>
          <w:szCs w:val="24"/>
        </w:rPr>
        <w:t>Речевое развитие</w:t>
      </w:r>
      <w:r w:rsidRPr="00A2404A">
        <w:rPr>
          <w:rFonts w:ascii="Times New Roman" w:hAnsi="Times New Roman"/>
          <w:b/>
          <w:bCs/>
          <w:sz w:val="24"/>
          <w:szCs w:val="24"/>
        </w:rPr>
        <w:t>.</w:t>
      </w:r>
    </w:p>
    <w:p w:rsidR="00A54928" w:rsidRPr="00A2404A" w:rsidRDefault="00A54928" w:rsidP="009573C0">
      <w:pPr>
        <w:numPr>
          <w:ilvl w:val="0"/>
          <w:numId w:val="37"/>
        </w:numPr>
        <w:spacing w:after="0"/>
        <w:jc w:val="both"/>
        <w:rPr>
          <w:rFonts w:ascii="Times New Roman" w:hAnsi="Times New Roman"/>
          <w:sz w:val="24"/>
          <w:szCs w:val="24"/>
        </w:rPr>
      </w:pPr>
      <w:r w:rsidRPr="00A2404A">
        <w:rPr>
          <w:rFonts w:ascii="Times New Roman" w:hAnsi="Times New Roman"/>
          <w:sz w:val="24"/>
          <w:szCs w:val="24"/>
        </w:rPr>
        <w:t>достижение целей овладения конструктивными способами и средствами взаимодействия с окружающими людьми через решение следующих задач:</w:t>
      </w:r>
    </w:p>
    <w:p w:rsidR="00A54928" w:rsidRPr="00A2404A" w:rsidRDefault="00A54928" w:rsidP="009573C0">
      <w:pPr>
        <w:numPr>
          <w:ilvl w:val="0"/>
          <w:numId w:val="37"/>
        </w:numPr>
        <w:spacing w:after="0"/>
        <w:jc w:val="both"/>
        <w:rPr>
          <w:rFonts w:ascii="Times New Roman" w:hAnsi="Times New Roman"/>
          <w:sz w:val="24"/>
          <w:szCs w:val="24"/>
        </w:rPr>
      </w:pPr>
      <w:r w:rsidRPr="00A2404A">
        <w:rPr>
          <w:rFonts w:ascii="Times New Roman" w:hAnsi="Times New Roman"/>
          <w:sz w:val="24"/>
          <w:szCs w:val="24"/>
        </w:rPr>
        <w:t>развитие свободного общения со взрослыми и детьми;</w:t>
      </w:r>
    </w:p>
    <w:p w:rsidR="00A54928" w:rsidRPr="00A2404A" w:rsidRDefault="00A54928" w:rsidP="009573C0">
      <w:pPr>
        <w:numPr>
          <w:ilvl w:val="0"/>
          <w:numId w:val="37"/>
        </w:numPr>
        <w:spacing w:after="0"/>
        <w:jc w:val="both"/>
        <w:rPr>
          <w:rFonts w:ascii="Times New Roman" w:hAnsi="Times New Roman"/>
          <w:sz w:val="24"/>
          <w:szCs w:val="24"/>
        </w:rPr>
      </w:pPr>
      <w:r w:rsidRPr="00A2404A">
        <w:rPr>
          <w:rFonts w:ascii="Times New Roman" w:hAnsi="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A54928" w:rsidRDefault="00A54928" w:rsidP="009573C0">
      <w:pPr>
        <w:numPr>
          <w:ilvl w:val="0"/>
          <w:numId w:val="37"/>
        </w:numPr>
        <w:spacing w:after="0"/>
        <w:jc w:val="both"/>
        <w:rPr>
          <w:rFonts w:ascii="Times New Roman" w:hAnsi="Times New Roman"/>
          <w:sz w:val="24"/>
          <w:szCs w:val="24"/>
        </w:rPr>
      </w:pPr>
      <w:r w:rsidRPr="00A2404A">
        <w:rPr>
          <w:rFonts w:ascii="Times New Roman" w:hAnsi="Times New Roman"/>
          <w:sz w:val="24"/>
          <w:szCs w:val="24"/>
        </w:rPr>
        <w:t>практическое овладение воспитанниками нормами речи.</w:t>
      </w:r>
    </w:p>
    <w:p w:rsidR="00A54928" w:rsidRPr="00A2404A" w:rsidRDefault="00A54928" w:rsidP="00A54928">
      <w:pPr>
        <w:spacing w:after="0"/>
        <w:ind w:left="720"/>
        <w:jc w:val="both"/>
        <w:rPr>
          <w:rFonts w:ascii="Times New Roman" w:hAnsi="Times New Roman"/>
          <w:sz w:val="24"/>
          <w:szCs w:val="24"/>
        </w:rPr>
      </w:pPr>
    </w:p>
    <w:p w:rsidR="00A54928" w:rsidRDefault="00A54928" w:rsidP="009573C0">
      <w:pPr>
        <w:numPr>
          <w:ilvl w:val="0"/>
          <w:numId w:val="38"/>
        </w:numPr>
        <w:spacing w:after="0"/>
        <w:jc w:val="both"/>
        <w:rPr>
          <w:rFonts w:ascii="Times New Roman" w:hAnsi="Times New Roman"/>
          <w:b/>
          <w:bCs/>
          <w:sz w:val="24"/>
          <w:szCs w:val="24"/>
        </w:rPr>
      </w:pPr>
      <w:r w:rsidRPr="00A2404A">
        <w:rPr>
          <w:rFonts w:ascii="Times New Roman" w:hAnsi="Times New Roman"/>
          <w:b/>
          <w:bCs/>
          <w:sz w:val="24"/>
          <w:szCs w:val="24"/>
        </w:rPr>
        <w:t>Чтение художественной литературы</w:t>
      </w:r>
    </w:p>
    <w:p w:rsidR="00A54928" w:rsidRPr="00A2404A" w:rsidRDefault="00A54928" w:rsidP="009573C0">
      <w:pPr>
        <w:numPr>
          <w:ilvl w:val="0"/>
          <w:numId w:val="39"/>
        </w:numPr>
        <w:spacing w:after="0"/>
        <w:jc w:val="both"/>
        <w:rPr>
          <w:rFonts w:ascii="Times New Roman" w:hAnsi="Times New Roman"/>
          <w:bCs/>
          <w:sz w:val="24"/>
          <w:szCs w:val="24"/>
        </w:rPr>
      </w:pPr>
      <w:r w:rsidRPr="00A2404A">
        <w:rPr>
          <w:rFonts w:ascii="Times New Roman" w:hAnsi="Times New Roman"/>
          <w:bCs/>
          <w:sz w:val="24"/>
          <w:szCs w:val="24"/>
        </w:rPr>
        <w:t>Содер</w:t>
      </w:r>
      <w:r>
        <w:rPr>
          <w:rFonts w:ascii="Times New Roman" w:hAnsi="Times New Roman"/>
          <w:bCs/>
          <w:sz w:val="24"/>
          <w:szCs w:val="24"/>
        </w:rPr>
        <w:t>жание образовательной области</w:t>
      </w:r>
      <w:r w:rsidRPr="00A2404A">
        <w:rPr>
          <w:rFonts w:ascii="Times New Roman" w:hAnsi="Times New Roman"/>
          <w:bCs/>
          <w:sz w:val="24"/>
          <w:szCs w:val="24"/>
        </w:rPr>
        <w:t xml:space="preserve"> направлено на достижение цели формирования интереса и потребности в чтении (восприятии) книг через решение следующих задач:</w:t>
      </w:r>
    </w:p>
    <w:p w:rsidR="00A54928" w:rsidRPr="00A2404A" w:rsidRDefault="00A54928" w:rsidP="009573C0">
      <w:pPr>
        <w:numPr>
          <w:ilvl w:val="0"/>
          <w:numId w:val="39"/>
        </w:numPr>
        <w:spacing w:after="0"/>
        <w:jc w:val="both"/>
        <w:rPr>
          <w:rFonts w:ascii="Times New Roman" w:hAnsi="Times New Roman"/>
          <w:bCs/>
          <w:sz w:val="24"/>
          <w:szCs w:val="24"/>
        </w:rPr>
      </w:pPr>
      <w:r w:rsidRPr="00A2404A">
        <w:rPr>
          <w:rFonts w:ascii="Times New Roman" w:hAnsi="Times New Roman"/>
          <w:bCs/>
          <w:sz w:val="24"/>
          <w:szCs w:val="24"/>
        </w:rPr>
        <w:t>формирование целостной картины мира, в том числе первичных ценностных представлений;</w:t>
      </w:r>
    </w:p>
    <w:p w:rsidR="00A54928" w:rsidRPr="00A2404A" w:rsidRDefault="00A54928" w:rsidP="009573C0">
      <w:pPr>
        <w:numPr>
          <w:ilvl w:val="0"/>
          <w:numId w:val="39"/>
        </w:numPr>
        <w:spacing w:after="0"/>
        <w:jc w:val="both"/>
        <w:rPr>
          <w:rFonts w:ascii="Times New Roman" w:hAnsi="Times New Roman"/>
          <w:bCs/>
          <w:sz w:val="24"/>
          <w:szCs w:val="24"/>
        </w:rPr>
      </w:pPr>
      <w:r w:rsidRPr="00A2404A">
        <w:rPr>
          <w:rFonts w:ascii="Times New Roman" w:hAnsi="Times New Roman"/>
          <w:bCs/>
          <w:sz w:val="24"/>
          <w:szCs w:val="24"/>
        </w:rPr>
        <w:t>развитие литературной речи;</w:t>
      </w:r>
    </w:p>
    <w:p w:rsidR="00A54928" w:rsidRPr="00A2404A" w:rsidRDefault="00A54928" w:rsidP="009573C0">
      <w:pPr>
        <w:numPr>
          <w:ilvl w:val="0"/>
          <w:numId w:val="39"/>
        </w:numPr>
        <w:spacing w:after="0"/>
        <w:jc w:val="both"/>
        <w:rPr>
          <w:rFonts w:ascii="Times New Roman" w:hAnsi="Times New Roman"/>
          <w:bCs/>
          <w:sz w:val="24"/>
          <w:szCs w:val="24"/>
        </w:rPr>
      </w:pPr>
      <w:r w:rsidRPr="00A2404A">
        <w:rPr>
          <w:rFonts w:ascii="Times New Roman" w:hAnsi="Times New Roman"/>
          <w:bCs/>
          <w:sz w:val="24"/>
          <w:szCs w:val="24"/>
        </w:rPr>
        <w:t>приобщение к словесному искусству, в том числе развитие художественного восприятия и эстетического вкуса.</w:t>
      </w:r>
    </w:p>
    <w:p w:rsidR="00A54928" w:rsidRDefault="00A54928" w:rsidP="00A54928">
      <w:pPr>
        <w:spacing w:after="0"/>
        <w:jc w:val="both"/>
        <w:rPr>
          <w:rFonts w:ascii="Times New Roman" w:hAnsi="Times New Roman"/>
          <w:bCs/>
          <w:sz w:val="24"/>
          <w:szCs w:val="24"/>
        </w:rPr>
      </w:pPr>
    </w:p>
    <w:p w:rsidR="00A54928" w:rsidRPr="00A2404A" w:rsidRDefault="00A54928" w:rsidP="00A54928">
      <w:pPr>
        <w:spacing w:after="0"/>
        <w:jc w:val="both"/>
        <w:rPr>
          <w:rFonts w:ascii="Times New Roman" w:hAnsi="Times New Roman"/>
          <w:bCs/>
          <w:sz w:val="24"/>
          <w:szCs w:val="24"/>
        </w:rPr>
      </w:pPr>
    </w:p>
    <w:p w:rsidR="00A54928" w:rsidRPr="00592846" w:rsidRDefault="00A54928" w:rsidP="00A54928">
      <w:pPr>
        <w:spacing w:after="0"/>
        <w:jc w:val="center"/>
        <w:rPr>
          <w:rFonts w:ascii="Times New Roman" w:hAnsi="Times New Roman"/>
          <w:b/>
          <w:bCs/>
          <w:sz w:val="28"/>
          <w:szCs w:val="28"/>
        </w:rPr>
      </w:pPr>
      <w:r>
        <w:rPr>
          <w:rFonts w:ascii="Times New Roman" w:hAnsi="Times New Roman"/>
          <w:b/>
          <w:bCs/>
          <w:sz w:val="28"/>
          <w:szCs w:val="28"/>
          <w:lang w:val="tt-RU"/>
        </w:rPr>
        <w:t>2.4.</w:t>
      </w:r>
      <w:r w:rsidR="00AA0BE0">
        <w:rPr>
          <w:rFonts w:ascii="Times New Roman" w:hAnsi="Times New Roman"/>
          <w:b/>
          <w:bCs/>
          <w:sz w:val="28"/>
          <w:szCs w:val="28"/>
          <w:lang w:val="tt-RU"/>
        </w:rPr>
        <w:t>2</w:t>
      </w:r>
      <w:r>
        <w:rPr>
          <w:rFonts w:ascii="Times New Roman" w:hAnsi="Times New Roman"/>
          <w:b/>
          <w:bCs/>
          <w:sz w:val="28"/>
          <w:szCs w:val="28"/>
          <w:lang w:val="tt-RU"/>
        </w:rPr>
        <w:t xml:space="preserve">. </w:t>
      </w:r>
      <w:r w:rsidRPr="00592846">
        <w:rPr>
          <w:rFonts w:ascii="Times New Roman" w:hAnsi="Times New Roman"/>
          <w:b/>
          <w:bCs/>
          <w:sz w:val="28"/>
          <w:szCs w:val="28"/>
          <w:lang w:val="tt-RU"/>
        </w:rPr>
        <w:t>Ко</w:t>
      </w:r>
      <w:r w:rsidRPr="00592846">
        <w:rPr>
          <w:rFonts w:ascii="Times New Roman" w:hAnsi="Times New Roman"/>
          <w:b/>
          <w:bCs/>
          <w:sz w:val="28"/>
          <w:szCs w:val="28"/>
        </w:rPr>
        <w:t>нцепция и содержание УМК «Изучаем русский язык»</w:t>
      </w:r>
    </w:p>
    <w:p w:rsidR="00A54928" w:rsidRPr="00592846" w:rsidRDefault="00A54928" w:rsidP="00A54928">
      <w:pPr>
        <w:spacing w:after="0"/>
        <w:jc w:val="center"/>
        <w:rPr>
          <w:rFonts w:ascii="Times New Roman" w:hAnsi="Times New Roman"/>
          <w:b/>
          <w:bCs/>
          <w:sz w:val="28"/>
          <w:szCs w:val="28"/>
        </w:rPr>
      </w:pPr>
      <w:r w:rsidRPr="00592846">
        <w:rPr>
          <w:rFonts w:ascii="Times New Roman" w:hAnsi="Times New Roman"/>
          <w:b/>
          <w:bCs/>
          <w:sz w:val="28"/>
          <w:szCs w:val="28"/>
        </w:rPr>
        <w:t>(автор Гаффарова С.М.)</w:t>
      </w:r>
    </w:p>
    <w:p w:rsidR="00A54928" w:rsidRPr="001645FE" w:rsidRDefault="00A54928" w:rsidP="00A54928">
      <w:pPr>
        <w:spacing w:after="0"/>
        <w:jc w:val="center"/>
        <w:rPr>
          <w:rFonts w:ascii="Times New Roman" w:hAnsi="Times New Roman"/>
          <w:sz w:val="24"/>
          <w:szCs w:val="24"/>
        </w:rPr>
      </w:pP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w:t>
      </w:r>
      <w:r>
        <w:rPr>
          <w:rFonts w:ascii="Times New Roman" w:hAnsi="Times New Roman"/>
          <w:sz w:val="24"/>
          <w:szCs w:val="24"/>
        </w:rPr>
        <w:t>ю республики Татарстан и России</w:t>
      </w:r>
      <w:r w:rsidRPr="001645FE">
        <w:rPr>
          <w:rFonts w:ascii="Times New Roman" w:hAnsi="Times New Roman"/>
          <w:sz w:val="24"/>
          <w:szCs w:val="24"/>
        </w:rPr>
        <w:t>, уважение к языку и культуре русского народа, способствует развитию коммуникативно-речевого такта.</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Вопросы, связанные с обучением второму языку дошкольников являются сегодня предметом широких дискуссий, поскольку, раннее детство (4</w:t>
      </w:r>
      <w:r>
        <w:rPr>
          <w:rFonts w:ascii="Times New Roman" w:hAnsi="Times New Roman"/>
          <w:sz w:val="24"/>
          <w:szCs w:val="24"/>
        </w:rPr>
        <w:t xml:space="preserve"> </w:t>
      </w:r>
      <w:r w:rsidRPr="001645FE">
        <w:rPr>
          <w:rFonts w:ascii="Times New Roman" w:hAnsi="Times New Roman"/>
          <w:sz w:val="24"/>
          <w:szCs w:val="24"/>
        </w:rPr>
        <w:t>г</w:t>
      </w:r>
      <w:r>
        <w:rPr>
          <w:rFonts w:ascii="Times New Roman" w:hAnsi="Times New Roman"/>
          <w:sz w:val="24"/>
          <w:szCs w:val="24"/>
        </w:rPr>
        <w:t>ода</w:t>
      </w:r>
      <w:r w:rsidRPr="001645FE">
        <w:rPr>
          <w:rFonts w:ascii="Times New Roman" w:hAnsi="Times New Roman"/>
          <w:sz w:val="24"/>
          <w:szCs w:val="24"/>
        </w:rPr>
        <w:t>) рассматривается специалистами как наиболее благоприятный период для овладения языками (Е.И.Негневицкая, В.С. Мухина, Н.Д.Гальская, З.Я.Футерман и др). Однако, как показывает практика, процесс обучения русскому языку дошкольников не принес пока должных результатов в силу разных причин:</w:t>
      </w:r>
    </w:p>
    <w:p w:rsidR="00A54928" w:rsidRPr="001645FE" w:rsidRDefault="00A54928" w:rsidP="00A54928">
      <w:pPr>
        <w:spacing w:after="0"/>
        <w:jc w:val="both"/>
        <w:rPr>
          <w:rFonts w:ascii="Times New Roman" w:hAnsi="Times New Roman"/>
          <w:sz w:val="24"/>
          <w:szCs w:val="24"/>
        </w:rPr>
      </w:pPr>
      <w:r w:rsidRPr="001645FE">
        <w:rPr>
          <w:rFonts w:ascii="Times New Roman" w:hAnsi="Times New Roman"/>
          <w:sz w:val="24"/>
          <w:szCs w:val="24"/>
        </w:rPr>
        <w:t>- не разработана методика  обучения дошкольников с 4-х лет русскому языку;</w:t>
      </w:r>
    </w:p>
    <w:p w:rsidR="00A54928" w:rsidRPr="001645FE" w:rsidRDefault="00A54928" w:rsidP="00A54928">
      <w:pPr>
        <w:spacing w:after="0"/>
        <w:jc w:val="both"/>
        <w:rPr>
          <w:rFonts w:ascii="Times New Roman" w:hAnsi="Times New Roman"/>
          <w:sz w:val="24"/>
          <w:szCs w:val="24"/>
        </w:rPr>
      </w:pPr>
      <w:r w:rsidRPr="001645FE">
        <w:rPr>
          <w:rFonts w:ascii="Times New Roman" w:hAnsi="Times New Roman"/>
          <w:sz w:val="24"/>
          <w:szCs w:val="24"/>
        </w:rPr>
        <w:lastRenderedPageBreak/>
        <w:t>- предложенные пособия рекомендуют изучение русскому языку, начиная с старшей группы (5 лет), но не разработана система занятий, составленных с учетов преемственности между детским садом и школой;</w:t>
      </w:r>
    </w:p>
    <w:p w:rsidR="00A54928" w:rsidRPr="001645FE" w:rsidRDefault="00A54928" w:rsidP="00A54928">
      <w:pPr>
        <w:spacing w:after="0"/>
        <w:jc w:val="both"/>
        <w:rPr>
          <w:rFonts w:ascii="Times New Roman" w:hAnsi="Times New Roman"/>
          <w:sz w:val="24"/>
          <w:szCs w:val="24"/>
        </w:rPr>
      </w:pPr>
      <w:r w:rsidRPr="001645FE">
        <w:rPr>
          <w:rFonts w:ascii="Times New Roman" w:hAnsi="Times New Roman"/>
          <w:sz w:val="24"/>
          <w:szCs w:val="24"/>
        </w:rPr>
        <w:t>- отсутствует должное методическое обеспечение;</w:t>
      </w:r>
    </w:p>
    <w:p w:rsidR="00A54928" w:rsidRPr="001645FE" w:rsidRDefault="00A54928" w:rsidP="00A54928">
      <w:pPr>
        <w:spacing w:after="0"/>
        <w:jc w:val="both"/>
        <w:rPr>
          <w:rFonts w:ascii="Times New Roman" w:hAnsi="Times New Roman"/>
          <w:sz w:val="24"/>
          <w:szCs w:val="24"/>
        </w:rPr>
      </w:pPr>
      <w:r w:rsidRPr="001645FE">
        <w:rPr>
          <w:rFonts w:ascii="Times New Roman" w:hAnsi="Times New Roman"/>
          <w:sz w:val="24"/>
          <w:szCs w:val="24"/>
        </w:rPr>
        <w:t>- нехватка специально подготовленных кадров.</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Существует запрос на организацию специального обучения русскому языку, начиная с маленького возраста. Настоящее пособие призвано помочь родителям и воспитателям быть проводниками в мир двуязычия. </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A54928" w:rsidRPr="00716715" w:rsidRDefault="00A54928" w:rsidP="00A54928">
      <w:pPr>
        <w:spacing w:after="0"/>
        <w:ind w:firstLine="567"/>
        <w:jc w:val="both"/>
        <w:rPr>
          <w:rFonts w:ascii="Times New Roman" w:hAnsi="Times New Roman"/>
          <w:b/>
          <w:sz w:val="24"/>
          <w:szCs w:val="24"/>
        </w:rPr>
      </w:pPr>
      <w:r w:rsidRPr="00716715">
        <w:rPr>
          <w:rFonts w:ascii="Times New Roman" w:hAnsi="Times New Roman"/>
          <w:b/>
          <w:sz w:val="24"/>
          <w:szCs w:val="24"/>
        </w:rPr>
        <w:t>Основной задачей изучения русского языка является</w:t>
      </w:r>
      <w:r>
        <w:rPr>
          <w:rFonts w:ascii="Times New Roman" w:hAnsi="Times New Roman"/>
          <w:b/>
          <w:sz w:val="24"/>
          <w:szCs w:val="24"/>
        </w:rPr>
        <w:t>:</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w:t>
      </w:r>
      <w:r w:rsidRPr="001645FE">
        <w:rPr>
          <w:rFonts w:ascii="Times New Roman" w:hAnsi="Times New Roman"/>
          <w:sz w:val="24"/>
          <w:szCs w:val="24"/>
        </w:rPr>
        <w:t xml:space="preserve"> формирование первоначальных умений и навыков практического владения русским языком в устной форме.</w:t>
      </w:r>
    </w:p>
    <w:p w:rsidR="00A54928" w:rsidRPr="00716715" w:rsidRDefault="00A54928" w:rsidP="00A54928">
      <w:pPr>
        <w:spacing w:after="0"/>
        <w:ind w:firstLine="567"/>
        <w:jc w:val="both"/>
        <w:rPr>
          <w:rFonts w:ascii="Times New Roman" w:hAnsi="Times New Roman"/>
          <w:b/>
          <w:i/>
          <w:sz w:val="24"/>
          <w:szCs w:val="24"/>
        </w:rPr>
      </w:pPr>
      <w:r w:rsidRPr="00716715">
        <w:rPr>
          <w:rFonts w:ascii="Times New Roman" w:hAnsi="Times New Roman"/>
          <w:b/>
          <w:i/>
          <w:sz w:val="24"/>
          <w:szCs w:val="24"/>
        </w:rPr>
        <w:t>В процессе обучения дети должны:</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r w:rsidRPr="001645FE">
        <w:rPr>
          <w:rFonts w:ascii="Times New Roman" w:hAnsi="Times New Roman"/>
          <w:sz w:val="24"/>
          <w:szCs w:val="24"/>
        </w:rPr>
        <w:t xml:space="preserve">научиться воспринимать </w:t>
      </w:r>
      <w:r>
        <w:rPr>
          <w:rFonts w:ascii="Times New Roman" w:hAnsi="Times New Roman"/>
          <w:sz w:val="24"/>
          <w:szCs w:val="24"/>
        </w:rPr>
        <w:t>и понимать русскую речь на слух;</w:t>
      </w:r>
    </w:p>
    <w:p w:rsidR="00A54928" w:rsidRPr="001645FE" w:rsidRDefault="00A54928" w:rsidP="00A54928">
      <w:pPr>
        <w:spacing w:after="0"/>
        <w:ind w:firstLine="567"/>
        <w:jc w:val="both"/>
        <w:rPr>
          <w:rFonts w:ascii="Times New Roman" w:hAnsi="Times New Roman"/>
          <w:sz w:val="24"/>
          <w:szCs w:val="24"/>
        </w:rPr>
      </w:pPr>
      <w:r>
        <w:rPr>
          <w:rFonts w:ascii="Times New Roman" w:hAnsi="Times New Roman"/>
          <w:sz w:val="24"/>
          <w:szCs w:val="24"/>
        </w:rPr>
        <w:t>-</w:t>
      </w:r>
      <w:r w:rsidRPr="001645FE">
        <w:rPr>
          <w:rFonts w:ascii="Times New Roman" w:hAnsi="Times New Roman"/>
          <w:sz w:val="24"/>
          <w:szCs w:val="24"/>
        </w:rPr>
        <w:t xml:space="preserve">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A54928" w:rsidRDefault="00A54928" w:rsidP="00A54928">
      <w:pPr>
        <w:spacing w:after="0"/>
        <w:ind w:firstLine="567"/>
        <w:jc w:val="both"/>
        <w:rPr>
          <w:rFonts w:ascii="Times New Roman" w:hAnsi="Times New Roman"/>
          <w:b/>
          <w:i/>
          <w:sz w:val="24"/>
          <w:szCs w:val="24"/>
        </w:rPr>
      </w:pPr>
      <w:r w:rsidRPr="00716715">
        <w:rPr>
          <w:rFonts w:ascii="Times New Roman" w:hAnsi="Times New Roman"/>
          <w:b/>
          <w:i/>
          <w:sz w:val="24"/>
          <w:szCs w:val="24"/>
        </w:rPr>
        <w:t>По окончании обучения дети должны: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862"/>
      </w:tblGrid>
      <w:tr w:rsidR="00A54928" w:rsidRPr="00D45628" w:rsidTr="0068611B">
        <w:tc>
          <w:tcPr>
            <w:tcW w:w="2518" w:type="dxa"/>
            <w:shd w:val="clear" w:color="auto" w:fill="auto"/>
          </w:tcPr>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b/>
                <w:i/>
                <w:sz w:val="24"/>
                <w:szCs w:val="24"/>
              </w:rPr>
              <w:t>Аудирование</w:t>
            </w:r>
          </w:p>
        </w:tc>
        <w:tc>
          <w:tcPr>
            <w:tcW w:w="7053"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sz w:val="24"/>
                <w:szCs w:val="24"/>
              </w:rPr>
              <w:t>- понимать на слух речь воспитателя в учебно-игровых ситуациях;</w:t>
            </w:r>
          </w:p>
        </w:tc>
      </w:tr>
      <w:tr w:rsidR="00A54928" w:rsidRPr="00D45628" w:rsidTr="0068611B">
        <w:tc>
          <w:tcPr>
            <w:tcW w:w="2518" w:type="dxa"/>
            <w:shd w:val="clear" w:color="auto" w:fill="auto"/>
          </w:tcPr>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b/>
                <w:i/>
                <w:sz w:val="24"/>
                <w:szCs w:val="24"/>
              </w:rPr>
              <w:t>Говорение</w:t>
            </w:r>
          </w:p>
        </w:tc>
        <w:tc>
          <w:tcPr>
            <w:tcW w:w="7053" w:type="dxa"/>
            <w:shd w:val="clear" w:color="auto" w:fill="auto"/>
          </w:tcPr>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уметь отвечать на вопросы, </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формировать просьбы, обращаться к воспитателю и своим товарищам в пределах примерных ситуаций общения, </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уметь высказываться в соответствии с игровой ситуацией в объеме 1-2 фраз, </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уметь использовать считалки, рифмовки, </w:t>
            </w:r>
          </w:p>
          <w:p w:rsidR="00A54928" w:rsidRPr="00D45628" w:rsidRDefault="00A54928" w:rsidP="0068611B">
            <w:pPr>
              <w:spacing w:after="0"/>
              <w:jc w:val="both"/>
              <w:rPr>
                <w:rFonts w:ascii="Times New Roman" w:hAnsi="Times New Roman"/>
                <w:sz w:val="24"/>
                <w:szCs w:val="24"/>
              </w:rPr>
            </w:pPr>
            <w:r w:rsidRPr="00D45628">
              <w:rPr>
                <w:rFonts w:ascii="Times New Roman" w:hAnsi="Times New Roman"/>
                <w:sz w:val="24"/>
                <w:szCs w:val="24"/>
              </w:rPr>
              <w:t xml:space="preserve">- уметь составить простой рассказ, </w:t>
            </w:r>
          </w:p>
          <w:p w:rsidR="00A54928" w:rsidRPr="00D45628" w:rsidRDefault="00A54928" w:rsidP="0068611B">
            <w:pPr>
              <w:spacing w:after="0"/>
              <w:jc w:val="both"/>
              <w:rPr>
                <w:rFonts w:ascii="Times New Roman" w:hAnsi="Times New Roman"/>
                <w:b/>
                <w:i/>
                <w:sz w:val="24"/>
                <w:szCs w:val="24"/>
              </w:rPr>
            </w:pPr>
            <w:r w:rsidRPr="00D45628">
              <w:rPr>
                <w:rFonts w:ascii="Times New Roman" w:hAnsi="Times New Roman"/>
                <w:sz w:val="24"/>
                <w:szCs w:val="24"/>
              </w:rPr>
              <w:t>- знать потешки, стихотворения, песни.</w:t>
            </w:r>
          </w:p>
        </w:tc>
      </w:tr>
    </w:tbl>
    <w:p w:rsidR="00A54928" w:rsidRPr="001645FE" w:rsidRDefault="00A54928" w:rsidP="00A54928">
      <w:pPr>
        <w:spacing w:after="0"/>
        <w:ind w:firstLine="567"/>
        <w:jc w:val="both"/>
        <w:rPr>
          <w:rFonts w:ascii="Times New Roman" w:hAnsi="Times New Roman"/>
          <w:sz w:val="24"/>
          <w:szCs w:val="24"/>
        </w:rPr>
      </w:pPr>
    </w:p>
    <w:p w:rsidR="00A54928" w:rsidRPr="004766A8" w:rsidRDefault="00A54928" w:rsidP="00A54928">
      <w:pPr>
        <w:spacing w:after="0"/>
        <w:ind w:firstLine="567"/>
        <w:jc w:val="both"/>
        <w:rPr>
          <w:rFonts w:ascii="Times New Roman" w:hAnsi="Times New Roman"/>
          <w:b/>
          <w:i/>
          <w:sz w:val="24"/>
          <w:szCs w:val="24"/>
        </w:rPr>
      </w:pPr>
      <w:r w:rsidRPr="004766A8">
        <w:rPr>
          <w:rFonts w:ascii="Times New Roman" w:hAnsi="Times New Roman"/>
          <w:b/>
          <w:i/>
          <w:sz w:val="24"/>
          <w:szCs w:val="24"/>
        </w:rPr>
        <w:t>Последовательность реализации основных закономерностей:</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w:t>
      </w:r>
      <w:r w:rsidRPr="001645FE">
        <w:rPr>
          <w:rFonts w:ascii="Times New Roman" w:hAnsi="Times New Roman"/>
          <w:sz w:val="24"/>
          <w:szCs w:val="24"/>
        </w:rPr>
        <w:lastRenderedPageBreak/>
        <w:t>на 1 году обучения детям предлагаются материал и задания, способствующие развитию воображения, воспитанию навыков культуры;</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A54928"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Процесс обучения русскому языку в детском саду представляет собой совместную деятельность воспитателя и детей. </w:t>
      </w:r>
    </w:p>
    <w:p w:rsidR="00A54928" w:rsidRPr="004766A8" w:rsidRDefault="00A54928" w:rsidP="00A54928">
      <w:pPr>
        <w:spacing w:after="0"/>
        <w:ind w:firstLine="567"/>
        <w:jc w:val="both"/>
        <w:rPr>
          <w:rFonts w:ascii="Times New Roman" w:hAnsi="Times New Roman"/>
          <w:b/>
          <w:sz w:val="24"/>
          <w:szCs w:val="24"/>
        </w:rPr>
      </w:pPr>
      <w:r w:rsidRPr="004766A8">
        <w:rPr>
          <w:rFonts w:ascii="Times New Roman" w:hAnsi="Times New Roman"/>
          <w:b/>
          <w:sz w:val="24"/>
          <w:szCs w:val="24"/>
        </w:rPr>
        <w:t>Задача воспитателя:</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984"/>
      </w:tblGrid>
      <w:tr w:rsidR="00A54928" w:rsidRPr="00D45628" w:rsidTr="0068611B">
        <w:tc>
          <w:tcPr>
            <w:tcW w:w="2376"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Обучение устной речи</w:t>
            </w:r>
          </w:p>
          <w:p w:rsidR="00A54928" w:rsidRPr="00D45628" w:rsidRDefault="00A54928" w:rsidP="0068611B">
            <w:pPr>
              <w:spacing w:after="0"/>
              <w:jc w:val="center"/>
              <w:rPr>
                <w:rFonts w:ascii="Times New Roman" w:hAnsi="Times New Roman"/>
                <w:b/>
                <w:i/>
                <w:sz w:val="24"/>
                <w:szCs w:val="24"/>
              </w:rPr>
            </w:pPr>
          </w:p>
        </w:tc>
        <w:tc>
          <w:tcPr>
            <w:tcW w:w="7195" w:type="dxa"/>
            <w:shd w:val="clear" w:color="auto" w:fill="auto"/>
          </w:tcPr>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Все речевые образцы, предназначенные для говорения и аудирования, вводятся в игровых ситуациях, в ситуациях каждодневного общения.</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Обучение диалогической речи направлено на развитие умений задавать вопросы и отвечать на них, выражать согласие и несогласие.</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A54928" w:rsidRPr="00D45628" w:rsidRDefault="00A54928" w:rsidP="0068611B">
            <w:pPr>
              <w:spacing w:after="0"/>
              <w:ind w:firstLine="567"/>
              <w:jc w:val="both"/>
              <w:rPr>
                <w:rFonts w:ascii="Times New Roman" w:hAnsi="Times New Roman"/>
                <w:b/>
                <w:i/>
                <w:sz w:val="24"/>
                <w:szCs w:val="24"/>
              </w:rPr>
            </w:pPr>
            <w:r w:rsidRPr="00D45628">
              <w:rPr>
                <w:rFonts w:ascii="Times New Roman" w:hAnsi="Times New Roman"/>
                <w:sz w:val="24"/>
                <w:szCs w:val="24"/>
              </w:rPr>
              <w:t>Овладение устной речью проходит с помощью активного использования игры как методического приема.</w:t>
            </w:r>
          </w:p>
        </w:tc>
      </w:tr>
      <w:tr w:rsidR="00A54928" w:rsidRPr="00D45628" w:rsidTr="0068611B">
        <w:tc>
          <w:tcPr>
            <w:tcW w:w="2376" w:type="dxa"/>
            <w:shd w:val="clear" w:color="auto" w:fill="auto"/>
          </w:tcPr>
          <w:p w:rsidR="00A54928" w:rsidRPr="00D45628" w:rsidRDefault="00A54928" w:rsidP="0068611B">
            <w:pPr>
              <w:spacing w:after="0"/>
              <w:rPr>
                <w:rFonts w:ascii="Times New Roman" w:hAnsi="Times New Roman"/>
                <w:b/>
                <w:i/>
                <w:sz w:val="24"/>
                <w:szCs w:val="24"/>
              </w:rPr>
            </w:pPr>
            <w:r w:rsidRPr="00D45628">
              <w:rPr>
                <w:rFonts w:ascii="Times New Roman" w:hAnsi="Times New Roman"/>
                <w:b/>
                <w:i/>
                <w:sz w:val="24"/>
                <w:szCs w:val="24"/>
              </w:rPr>
              <w:t>Обучение фонетической, грамматической и лексической сторонам устной речи</w:t>
            </w:r>
          </w:p>
          <w:p w:rsidR="00A54928" w:rsidRPr="00D45628" w:rsidRDefault="00A54928" w:rsidP="0068611B">
            <w:pPr>
              <w:spacing w:after="0"/>
              <w:jc w:val="center"/>
              <w:rPr>
                <w:rFonts w:ascii="Times New Roman" w:hAnsi="Times New Roman"/>
                <w:b/>
                <w:i/>
                <w:sz w:val="24"/>
                <w:szCs w:val="24"/>
              </w:rPr>
            </w:pPr>
          </w:p>
        </w:tc>
        <w:tc>
          <w:tcPr>
            <w:tcW w:w="7195" w:type="dxa"/>
            <w:shd w:val="clear" w:color="auto" w:fill="auto"/>
          </w:tcPr>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lastRenderedPageBreak/>
              <w:t>Имитация или подражание, когда дети учатся произносить звуки и звукосочетания, подражая воспитателю;</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Объяснение и показ артикуляции;</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Сопоставление звуков русского языка со звуками родного языка.</w:t>
            </w:r>
          </w:p>
          <w:p w:rsidR="00A54928" w:rsidRPr="00D45628" w:rsidRDefault="00A54928" w:rsidP="0068611B">
            <w:pPr>
              <w:spacing w:after="0"/>
              <w:ind w:firstLine="567"/>
              <w:jc w:val="both"/>
              <w:rPr>
                <w:rFonts w:ascii="Times New Roman" w:hAnsi="Times New Roman"/>
                <w:b/>
                <w:i/>
                <w:sz w:val="24"/>
                <w:szCs w:val="24"/>
              </w:rPr>
            </w:pPr>
            <w:r w:rsidRPr="00D45628">
              <w:rPr>
                <w:rFonts w:ascii="Times New Roman" w:hAnsi="Times New Roman"/>
                <w:sz w:val="24"/>
                <w:szCs w:val="24"/>
              </w:rPr>
              <w:lastRenderedPageBreak/>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D45628">
              <w:rPr>
                <w:rFonts w:ascii="Times New Roman" w:hAnsi="Times New Roman"/>
                <w:b/>
                <w:i/>
                <w:sz w:val="24"/>
                <w:szCs w:val="24"/>
              </w:rPr>
              <w:t xml:space="preserve"> </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A54928" w:rsidRPr="00D45628" w:rsidRDefault="00A54928" w:rsidP="0068611B">
            <w:pPr>
              <w:spacing w:after="0"/>
              <w:ind w:firstLine="567"/>
              <w:jc w:val="both"/>
              <w:rPr>
                <w:rFonts w:ascii="Times New Roman" w:hAnsi="Times New Roman"/>
                <w:sz w:val="24"/>
                <w:szCs w:val="24"/>
              </w:rPr>
            </w:pPr>
            <w:r w:rsidRPr="00D45628">
              <w:rPr>
                <w:rFonts w:ascii="Times New Roman" w:hAnsi="Times New Roman"/>
                <w:sz w:val="24"/>
                <w:szCs w:val="24"/>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A54928" w:rsidRPr="00D45628" w:rsidRDefault="00A54928" w:rsidP="0068611B">
            <w:pPr>
              <w:spacing w:after="0"/>
              <w:ind w:firstLine="567"/>
              <w:jc w:val="both"/>
              <w:rPr>
                <w:rFonts w:ascii="Times New Roman" w:hAnsi="Times New Roman"/>
                <w:b/>
                <w:i/>
                <w:sz w:val="24"/>
                <w:szCs w:val="24"/>
              </w:rPr>
            </w:pPr>
            <w:r w:rsidRPr="00D45628">
              <w:rPr>
                <w:rFonts w:ascii="Times New Roman" w:hAnsi="Times New Roman"/>
                <w:sz w:val="24"/>
                <w:szCs w:val="24"/>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A54928" w:rsidRPr="001645FE" w:rsidRDefault="00A54928" w:rsidP="00A54928">
      <w:pPr>
        <w:spacing w:after="0"/>
        <w:ind w:firstLine="567"/>
        <w:jc w:val="both"/>
        <w:rPr>
          <w:rFonts w:ascii="Times New Roman" w:hAnsi="Times New Roman"/>
          <w:sz w:val="24"/>
          <w:szCs w:val="24"/>
        </w:rPr>
      </w:pPr>
      <w:r>
        <w:rPr>
          <w:rFonts w:ascii="Times New Roman" w:hAnsi="Times New Roman"/>
          <w:sz w:val="24"/>
          <w:szCs w:val="24"/>
        </w:rPr>
        <w:lastRenderedPageBreak/>
        <w:t xml:space="preserve"> </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A54928" w:rsidRPr="00690084" w:rsidRDefault="00A54928" w:rsidP="00A54928">
      <w:pPr>
        <w:spacing w:after="0"/>
        <w:ind w:firstLine="567"/>
        <w:jc w:val="both"/>
        <w:rPr>
          <w:rFonts w:ascii="Times New Roman" w:hAnsi="Times New Roman"/>
          <w:b/>
          <w:i/>
          <w:sz w:val="24"/>
          <w:szCs w:val="24"/>
        </w:rPr>
      </w:pPr>
      <w:r w:rsidRPr="001645FE">
        <w:rPr>
          <w:rFonts w:ascii="Times New Roman" w:hAnsi="Times New Roman"/>
          <w:sz w:val="24"/>
          <w:szCs w:val="24"/>
        </w:rPr>
        <w:t xml:space="preserve">Воспитательно-образовательный процесс  обучению детей русскому языку предлагаем организовать </w:t>
      </w:r>
      <w:r w:rsidRPr="00690084">
        <w:rPr>
          <w:rFonts w:ascii="Times New Roman" w:hAnsi="Times New Roman"/>
          <w:b/>
          <w:i/>
          <w:sz w:val="24"/>
          <w:szCs w:val="24"/>
        </w:rPr>
        <w:t>следующими способами:</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 ведется специальное обучение на занятиях 3 раза в неделю, в </w:t>
      </w:r>
      <w:r w:rsidRPr="001645FE">
        <w:rPr>
          <w:rFonts w:ascii="Times New Roman" w:hAnsi="Times New Roman"/>
          <w:sz w:val="24"/>
          <w:szCs w:val="24"/>
          <w:lang w:val="en-US"/>
        </w:rPr>
        <w:t>I</w:t>
      </w:r>
      <w:r w:rsidRPr="001645FE">
        <w:rPr>
          <w:rFonts w:ascii="Times New Roman" w:hAnsi="Times New Roman"/>
          <w:sz w:val="24"/>
          <w:szCs w:val="24"/>
        </w:rPr>
        <w:t xml:space="preserve"> или </w:t>
      </w:r>
      <w:r w:rsidRPr="001645FE">
        <w:rPr>
          <w:rFonts w:ascii="Times New Roman" w:hAnsi="Times New Roman"/>
          <w:sz w:val="24"/>
          <w:szCs w:val="24"/>
          <w:lang w:val="en-US"/>
        </w:rPr>
        <w:t>II</w:t>
      </w:r>
      <w:r w:rsidRPr="001645FE">
        <w:rPr>
          <w:rFonts w:ascii="Times New Roman" w:hAnsi="Times New Roman"/>
          <w:sz w:val="24"/>
          <w:szCs w:val="24"/>
        </w:rPr>
        <w:t xml:space="preserve"> половину дня, длительность занятий от 15 до 30 минут, в зависимости от возраста детей;</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перед едой, перед сном читают, обсуждают, выучивают стихи и песенки, слушают русскую народную, детскую, классическую музыку;</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детям показывают спектакли кукольного театра, играют в подвижные игры на русском языке;</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в детском саду проводятся праздники, связанные с русским языком и культурой.</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Пособие «Изучаем русский язык» направлено на воспитание интереса к овладению русского языка, развитию активной и пассивной речи.</w:t>
      </w:r>
    </w:p>
    <w:p w:rsidR="00A54928" w:rsidRPr="00690084" w:rsidRDefault="00A54928" w:rsidP="00A54928">
      <w:pPr>
        <w:spacing w:after="0"/>
        <w:ind w:firstLine="567"/>
        <w:jc w:val="both"/>
        <w:rPr>
          <w:rFonts w:ascii="Times New Roman" w:hAnsi="Times New Roman"/>
          <w:b/>
          <w:i/>
          <w:sz w:val="24"/>
          <w:szCs w:val="24"/>
        </w:rPr>
      </w:pPr>
      <w:r w:rsidRPr="00690084">
        <w:rPr>
          <w:rFonts w:ascii="Times New Roman" w:hAnsi="Times New Roman"/>
          <w:b/>
          <w:i/>
          <w:sz w:val="24"/>
          <w:szCs w:val="24"/>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 xml:space="preserve">Практическое пособие «Изучаем русский язык» составлено на основе действующих программ по русскому языку: Программа по обучению русскому языку. Издательство «Магариф», 2009, «Двуязычный детский сад» Программа и основные условия ее </w:t>
      </w:r>
      <w:r w:rsidRPr="001645FE">
        <w:rPr>
          <w:rFonts w:ascii="Times New Roman" w:hAnsi="Times New Roman"/>
          <w:sz w:val="24"/>
          <w:szCs w:val="24"/>
        </w:rPr>
        <w:lastRenderedPageBreak/>
        <w:t>реализации. Центр инноваций в педагогике. Москва, 1996, «Русский язык для старших групп национальных детских садов РСФСР. Министерство просвещения РСФСР, 1987).</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A54928" w:rsidRPr="001645FE" w:rsidRDefault="00A54928" w:rsidP="00A54928">
      <w:pPr>
        <w:spacing w:after="0"/>
        <w:ind w:firstLine="567"/>
        <w:jc w:val="both"/>
        <w:rPr>
          <w:rFonts w:ascii="Times New Roman" w:hAnsi="Times New Roman"/>
          <w:sz w:val="24"/>
          <w:szCs w:val="24"/>
        </w:rPr>
      </w:pPr>
      <w:r w:rsidRPr="001645FE">
        <w:rPr>
          <w:rFonts w:ascii="Times New Roman" w:hAnsi="Times New Roman"/>
          <w:sz w:val="24"/>
          <w:szCs w:val="24"/>
        </w:rPr>
        <w:t>Для среднего и старшего дошкольного возраста разработаны подробные планы двух занятий каждой недели. Некоторые занятия включают выполнение заданий в рабочих тетрадях, которые будут включены в УМК по обучению детей русскому языку. Третье занятие воспитатель планирует по своему усмотрению, используя пройденный материал и учитывая степень его усвоения детьми своей группы.</w:t>
      </w:r>
    </w:p>
    <w:p w:rsidR="00A54928" w:rsidRDefault="00A54928" w:rsidP="00A54928">
      <w:pPr>
        <w:spacing w:after="0"/>
        <w:ind w:firstLine="567"/>
        <w:jc w:val="both"/>
        <w:rPr>
          <w:rFonts w:ascii="Times New Roman" w:hAnsi="Times New Roman"/>
          <w:sz w:val="24"/>
          <w:szCs w:val="24"/>
        </w:rPr>
      </w:pPr>
      <w:r>
        <w:rPr>
          <w:rFonts w:ascii="Times New Roman" w:hAnsi="Times New Roman"/>
          <w:sz w:val="24"/>
          <w:szCs w:val="24"/>
        </w:rPr>
        <w:t xml:space="preserve"> </w:t>
      </w:r>
    </w:p>
    <w:p w:rsidR="00A54928" w:rsidRPr="00592846" w:rsidRDefault="00A54928" w:rsidP="00A54928">
      <w:pPr>
        <w:spacing w:after="0"/>
        <w:jc w:val="center"/>
        <w:rPr>
          <w:rFonts w:ascii="Times New Roman" w:hAnsi="Times New Roman"/>
          <w:b/>
          <w:bCs/>
          <w:sz w:val="28"/>
          <w:szCs w:val="28"/>
        </w:rPr>
      </w:pPr>
      <w:r>
        <w:rPr>
          <w:rFonts w:ascii="Times New Roman" w:hAnsi="Times New Roman"/>
          <w:b/>
          <w:bCs/>
          <w:sz w:val="28"/>
          <w:szCs w:val="28"/>
          <w:lang w:val="tt-RU"/>
        </w:rPr>
        <w:t>2.4.</w:t>
      </w:r>
      <w:r w:rsidR="00AA0BE0">
        <w:rPr>
          <w:rFonts w:ascii="Times New Roman" w:hAnsi="Times New Roman"/>
          <w:b/>
          <w:bCs/>
          <w:sz w:val="28"/>
          <w:szCs w:val="28"/>
          <w:lang w:val="tt-RU"/>
        </w:rPr>
        <w:t>3</w:t>
      </w:r>
      <w:r>
        <w:rPr>
          <w:rFonts w:ascii="Times New Roman" w:hAnsi="Times New Roman"/>
          <w:b/>
          <w:bCs/>
          <w:sz w:val="28"/>
          <w:szCs w:val="28"/>
          <w:lang w:val="tt-RU"/>
        </w:rPr>
        <w:t xml:space="preserve"> </w:t>
      </w:r>
      <w:r w:rsidRPr="00592846">
        <w:rPr>
          <w:rFonts w:ascii="Times New Roman" w:hAnsi="Times New Roman"/>
          <w:b/>
          <w:bCs/>
          <w:sz w:val="28"/>
          <w:szCs w:val="28"/>
        </w:rPr>
        <w:t>УМК «</w:t>
      </w:r>
      <w:r>
        <w:rPr>
          <w:rFonts w:ascii="Times New Roman" w:hAnsi="Times New Roman"/>
          <w:b/>
          <w:bCs/>
          <w:sz w:val="28"/>
          <w:szCs w:val="28"/>
        </w:rPr>
        <w:t>Говорим по-татарски</w:t>
      </w:r>
      <w:r w:rsidRPr="00592846">
        <w:rPr>
          <w:rFonts w:ascii="Times New Roman" w:hAnsi="Times New Roman"/>
          <w:b/>
          <w:bCs/>
          <w:sz w:val="28"/>
          <w:szCs w:val="28"/>
        </w:rPr>
        <w:t>»</w:t>
      </w:r>
    </w:p>
    <w:p w:rsidR="00A54928" w:rsidRDefault="00A54928" w:rsidP="00A54928">
      <w:pPr>
        <w:spacing w:after="0"/>
        <w:jc w:val="center"/>
        <w:rPr>
          <w:rFonts w:ascii="Times New Roman" w:hAnsi="Times New Roman"/>
          <w:b/>
          <w:bCs/>
          <w:sz w:val="28"/>
          <w:szCs w:val="28"/>
        </w:rPr>
      </w:pPr>
      <w:r w:rsidRPr="00592846">
        <w:rPr>
          <w:rFonts w:ascii="Times New Roman" w:hAnsi="Times New Roman"/>
          <w:b/>
          <w:bCs/>
          <w:sz w:val="28"/>
          <w:szCs w:val="28"/>
        </w:rPr>
        <w:t>(автор</w:t>
      </w:r>
      <w:r>
        <w:rPr>
          <w:rFonts w:ascii="Times New Roman" w:hAnsi="Times New Roman"/>
          <w:b/>
          <w:bCs/>
          <w:sz w:val="28"/>
          <w:szCs w:val="28"/>
        </w:rPr>
        <w:t>ы Зарипова З.М., Кидрячева Р.Г., Исаева Р.С.</w:t>
      </w:r>
      <w:r w:rsidRPr="00592846">
        <w:rPr>
          <w:rFonts w:ascii="Times New Roman" w:hAnsi="Times New Roman"/>
          <w:b/>
          <w:bCs/>
          <w:sz w:val="28"/>
          <w:szCs w:val="28"/>
        </w:rPr>
        <w:t>)</w:t>
      </w:r>
    </w:p>
    <w:p w:rsidR="00A54928" w:rsidRDefault="00A54928" w:rsidP="00A54928">
      <w:pPr>
        <w:spacing w:after="0"/>
        <w:jc w:val="center"/>
        <w:rPr>
          <w:rFonts w:ascii="Times New Roman" w:hAnsi="Times New Roman"/>
          <w:b/>
          <w:bCs/>
          <w:sz w:val="28"/>
          <w:szCs w:val="28"/>
        </w:rPr>
      </w:pPr>
    </w:p>
    <w:p w:rsidR="00A54928" w:rsidRPr="006534EE" w:rsidRDefault="00A54928" w:rsidP="00A54928">
      <w:pPr>
        <w:spacing w:after="0"/>
        <w:ind w:firstLine="567"/>
        <w:jc w:val="both"/>
        <w:rPr>
          <w:rFonts w:ascii="Times New Roman" w:hAnsi="Times New Roman"/>
          <w:b/>
          <w:sz w:val="24"/>
          <w:szCs w:val="24"/>
        </w:rPr>
      </w:pPr>
      <w:r w:rsidRPr="006534EE">
        <w:rPr>
          <w:rFonts w:ascii="Times New Roman" w:hAnsi="Times New Roman"/>
          <w:b/>
          <w:sz w:val="24"/>
          <w:szCs w:val="24"/>
        </w:rPr>
        <w:t>Основные задачи:</w:t>
      </w:r>
    </w:p>
    <w:p w:rsidR="00A54928" w:rsidRPr="006534EE" w:rsidRDefault="00A54928" w:rsidP="00A54928">
      <w:pPr>
        <w:spacing w:after="0"/>
        <w:jc w:val="both"/>
        <w:rPr>
          <w:rFonts w:ascii="Times New Roman" w:hAnsi="Times New Roman"/>
          <w:sz w:val="24"/>
          <w:szCs w:val="24"/>
        </w:rPr>
      </w:pPr>
      <w:r w:rsidRPr="006534EE">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A54928" w:rsidRPr="006534EE" w:rsidRDefault="00A54928" w:rsidP="00A54928">
      <w:pPr>
        <w:spacing w:after="0"/>
        <w:jc w:val="both"/>
        <w:rPr>
          <w:rFonts w:ascii="Times New Roman" w:hAnsi="Times New Roman"/>
          <w:sz w:val="24"/>
          <w:szCs w:val="24"/>
        </w:rPr>
      </w:pPr>
      <w:r w:rsidRPr="006534EE">
        <w:rPr>
          <w:rFonts w:ascii="Times New Roman" w:hAnsi="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A54928" w:rsidRPr="006534EE" w:rsidRDefault="00A54928" w:rsidP="00A54928">
      <w:pPr>
        <w:spacing w:after="0"/>
        <w:jc w:val="both"/>
        <w:rPr>
          <w:rFonts w:ascii="Times New Roman" w:hAnsi="Times New Roman"/>
          <w:sz w:val="24"/>
          <w:szCs w:val="24"/>
        </w:rPr>
      </w:pPr>
      <w:r w:rsidRPr="006534EE">
        <w:rPr>
          <w:rFonts w:ascii="Times New Roman" w:hAnsi="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A54928" w:rsidRPr="00DD0739" w:rsidRDefault="00A54928" w:rsidP="00A54928">
      <w:pPr>
        <w:spacing w:after="0"/>
        <w:ind w:firstLine="567"/>
        <w:jc w:val="both"/>
        <w:rPr>
          <w:rFonts w:ascii="Times New Roman" w:hAnsi="Times New Roman"/>
          <w:b/>
          <w:sz w:val="24"/>
          <w:szCs w:val="24"/>
        </w:rPr>
      </w:pPr>
      <w:r w:rsidRPr="00DD0739">
        <w:rPr>
          <w:rFonts w:ascii="Times New Roman" w:hAnsi="Times New Roman"/>
          <w:b/>
          <w:sz w:val="24"/>
          <w:szCs w:val="24"/>
        </w:rPr>
        <w:t xml:space="preserve">Проект состоит из трех частей: </w:t>
      </w:r>
    </w:p>
    <w:p w:rsidR="00A54928" w:rsidRPr="00DD0739" w:rsidRDefault="00A54928" w:rsidP="00A54928">
      <w:pPr>
        <w:spacing w:after="0"/>
        <w:jc w:val="both"/>
        <w:rPr>
          <w:rFonts w:ascii="Times New Roman" w:hAnsi="Times New Roman"/>
          <w:i/>
          <w:sz w:val="24"/>
          <w:szCs w:val="24"/>
        </w:rPr>
      </w:pPr>
      <w:r w:rsidRPr="00DD0739">
        <w:rPr>
          <w:rFonts w:ascii="Times New Roman" w:hAnsi="Times New Roman"/>
          <w:sz w:val="24"/>
          <w:szCs w:val="24"/>
        </w:rPr>
        <w:t xml:space="preserve">- </w:t>
      </w:r>
      <w:r>
        <w:rPr>
          <w:rFonts w:ascii="Times New Roman" w:hAnsi="Times New Roman"/>
          <w:sz w:val="24"/>
          <w:szCs w:val="24"/>
        </w:rPr>
        <w:t>«Мой дом» (Минем өем)</w:t>
      </w:r>
      <w:r w:rsidRPr="00DD0739">
        <w:rPr>
          <w:rFonts w:ascii="Times New Roman" w:hAnsi="Times New Roman"/>
          <w:sz w:val="24"/>
          <w:szCs w:val="24"/>
        </w:rPr>
        <w:t xml:space="preserve"> </w:t>
      </w:r>
      <w:r w:rsidRPr="00DD0739">
        <w:rPr>
          <w:rFonts w:ascii="Times New Roman" w:hAnsi="Times New Roman"/>
          <w:i/>
          <w:sz w:val="24"/>
          <w:szCs w:val="24"/>
        </w:rPr>
        <w:t xml:space="preserve">(для средней группы), </w:t>
      </w:r>
    </w:p>
    <w:p w:rsidR="00A54928" w:rsidRPr="00DD0739" w:rsidRDefault="00A54928" w:rsidP="00A54928">
      <w:pPr>
        <w:spacing w:after="0"/>
        <w:jc w:val="both"/>
        <w:rPr>
          <w:rFonts w:ascii="Times New Roman" w:hAnsi="Times New Roman"/>
          <w:i/>
          <w:sz w:val="24"/>
          <w:szCs w:val="24"/>
        </w:rPr>
      </w:pPr>
      <w:r w:rsidRPr="00DD0739">
        <w:rPr>
          <w:rFonts w:ascii="Times New Roman" w:hAnsi="Times New Roman"/>
          <w:sz w:val="24"/>
          <w:szCs w:val="24"/>
        </w:rPr>
        <w:t xml:space="preserve">- </w:t>
      </w:r>
      <w:r>
        <w:rPr>
          <w:rFonts w:ascii="Times New Roman" w:hAnsi="Times New Roman"/>
          <w:sz w:val="24"/>
          <w:szCs w:val="24"/>
        </w:rPr>
        <w:t>«Растем играя» (</w:t>
      </w:r>
      <w:r w:rsidRPr="00DD0739">
        <w:rPr>
          <w:rFonts w:ascii="Times New Roman" w:hAnsi="Times New Roman"/>
          <w:sz w:val="24"/>
          <w:szCs w:val="24"/>
        </w:rPr>
        <w:t>Уйный-уйный үсәбез</w:t>
      </w:r>
      <w:r>
        <w:rPr>
          <w:rFonts w:ascii="Times New Roman" w:hAnsi="Times New Roman"/>
          <w:sz w:val="24"/>
          <w:szCs w:val="24"/>
        </w:rPr>
        <w:t>)</w:t>
      </w:r>
      <w:r w:rsidRPr="00DD0739">
        <w:rPr>
          <w:rFonts w:ascii="Times New Roman" w:hAnsi="Times New Roman"/>
          <w:sz w:val="24"/>
          <w:szCs w:val="24"/>
        </w:rPr>
        <w:t xml:space="preserve"> </w:t>
      </w:r>
      <w:r w:rsidRPr="00DD0739">
        <w:rPr>
          <w:rFonts w:ascii="Times New Roman" w:hAnsi="Times New Roman"/>
          <w:i/>
          <w:sz w:val="24"/>
          <w:szCs w:val="24"/>
        </w:rPr>
        <w:t xml:space="preserve">(для старшей группы), </w:t>
      </w:r>
    </w:p>
    <w:p w:rsidR="00A54928" w:rsidRPr="00DD0739" w:rsidRDefault="00A54928" w:rsidP="00A54928">
      <w:pPr>
        <w:spacing w:after="0"/>
        <w:jc w:val="both"/>
        <w:rPr>
          <w:rFonts w:ascii="Times New Roman" w:hAnsi="Times New Roman"/>
          <w:i/>
          <w:sz w:val="24"/>
          <w:szCs w:val="24"/>
        </w:rPr>
      </w:pPr>
      <w:r w:rsidRPr="00DD0739">
        <w:rPr>
          <w:rFonts w:ascii="Times New Roman" w:hAnsi="Times New Roman"/>
          <w:sz w:val="24"/>
          <w:szCs w:val="24"/>
        </w:rPr>
        <w:t>-</w:t>
      </w:r>
      <w:r>
        <w:rPr>
          <w:rFonts w:ascii="Times New Roman" w:hAnsi="Times New Roman"/>
          <w:sz w:val="24"/>
          <w:szCs w:val="24"/>
        </w:rPr>
        <w:t xml:space="preserve"> «Дороги ведут в школу» (</w:t>
      </w:r>
      <w:r w:rsidRPr="00DD0739">
        <w:rPr>
          <w:rFonts w:ascii="Times New Roman" w:hAnsi="Times New Roman"/>
          <w:sz w:val="24"/>
          <w:szCs w:val="24"/>
        </w:rPr>
        <w:t>Мәктәпкә илтә юллар</w:t>
      </w:r>
      <w:r>
        <w:rPr>
          <w:rFonts w:ascii="Times New Roman" w:hAnsi="Times New Roman"/>
          <w:sz w:val="24"/>
          <w:szCs w:val="24"/>
        </w:rPr>
        <w:t>)</w:t>
      </w:r>
      <w:r w:rsidRPr="00DD0739">
        <w:rPr>
          <w:rFonts w:ascii="Times New Roman" w:hAnsi="Times New Roman"/>
          <w:sz w:val="24"/>
          <w:szCs w:val="24"/>
        </w:rPr>
        <w:t xml:space="preserve"> </w:t>
      </w:r>
      <w:r w:rsidRPr="00DD0739">
        <w:rPr>
          <w:rFonts w:ascii="Times New Roman" w:hAnsi="Times New Roman"/>
          <w:i/>
          <w:sz w:val="24"/>
          <w:szCs w:val="24"/>
        </w:rPr>
        <w:t>(для подготовительной к школе группы).</w:t>
      </w:r>
    </w:p>
    <w:p w:rsidR="00A54928" w:rsidRPr="00DD0739" w:rsidRDefault="00A54928" w:rsidP="00A54928">
      <w:pPr>
        <w:spacing w:after="0"/>
        <w:ind w:firstLine="567"/>
        <w:jc w:val="both"/>
        <w:rPr>
          <w:rFonts w:ascii="Times New Roman" w:hAnsi="Times New Roman"/>
          <w:sz w:val="24"/>
          <w:szCs w:val="24"/>
        </w:rPr>
      </w:pPr>
      <w:r w:rsidRPr="00DD0739">
        <w:rPr>
          <w:rFonts w:ascii="Times New Roman" w:hAnsi="Times New Roman"/>
          <w:b/>
          <w:i/>
          <w:sz w:val="24"/>
          <w:szCs w:val="24"/>
        </w:rPr>
        <w:t>Рабочая тетрадь</w:t>
      </w:r>
      <w:r w:rsidRPr="00DD0739">
        <w:rPr>
          <w:rFonts w:ascii="Times New Roman" w:hAnsi="Times New Roman"/>
          <w:sz w:val="24"/>
          <w:szCs w:val="24"/>
        </w:rPr>
        <w:t xml:space="preserve">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A54928" w:rsidRPr="00DD0739" w:rsidRDefault="00A54928" w:rsidP="00A54928">
      <w:pPr>
        <w:spacing w:after="0"/>
        <w:ind w:right="414"/>
        <w:rPr>
          <w:rFonts w:ascii="Times New Roman" w:hAnsi="Times New Roman"/>
          <w:b/>
          <w:i/>
          <w:sz w:val="24"/>
          <w:szCs w:val="24"/>
          <w:lang w:val="tt-RU"/>
        </w:rPr>
      </w:pPr>
    </w:p>
    <w:p w:rsidR="00A54928" w:rsidRPr="00DD0739" w:rsidRDefault="00A54928" w:rsidP="00A54928">
      <w:pPr>
        <w:spacing w:after="0"/>
        <w:ind w:right="414"/>
        <w:rPr>
          <w:rFonts w:ascii="Times New Roman" w:hAnsi="Times New Roman"/>
          <w:b/>
          <w:sz w:val="24"/>
          <w:szCs w:val="24"/>
          <w:lang w:val="tt-RU"/>
        </w:rPr>
      </w:pPr>
      <w:r>
        <w:rPr>
          <w:rFonts w:ascii="Times New Roman" w:hAnsi="Times New Roman"/>
          <w:b/>
          <w:sz w:val="24"/>
          <w:szCs w:val="24"/>
          <w:lang w:val="tt-RU"/>
        </w:rPr>
        <w:t>П</w:t>
      </w:r>
      <w:r w:rsidRPr="00DD0739">
        <w:rPr>
          <w:rFonts w:ascii="Times New Roman" w:hAnsi="Times New Roman"/>
          <w:b/>
          <w:sz w:val="24"/>
          <w:szCs w:val="24"/>
          <w:lang w:val="tt-RU"/>
        </w:rPr>
        <w:t>ринцип</w:t>
      </w:r>
      <w:r>
        <w:rPr>
          <w:rFonts w:ascii="Times New Roman" w:hAnsi="Times New Roman"/>
          <w:b/>
          <w:sz w:val="24"/>
          <w:szCs w:val="24"/>
          <w:lang w:val="tt-RU"/>
        </w:rPr>
        <w:t>ы</w:t>
      </w:r>
      <w:r w:rsidRPr="004C6C8F">
        <w:rPr>
          <w:rFonts w:ascii="Times New Roman" w:hAnsi="Times New Roman"/>
          <w:b/>
          <w:sz w:val="24"/>
          <w:szCs w:val="24"/>
          <w:lang w:val="tt-RU"/>
        </w:rPr>
        <w:t xml:space="preserve"> </w:t>
      </w:r>
      <w:r>
        <w:rPr>
          <w:rFonts w:ascii="Times New Roman" w:hAnsi="Times New Roman"/>
          <w:b/>
          <w:sz w:val="24"/>
          <w:szCs w:val="24"/>
          <w:lang w:val="tt-RU"/>
        </w:rPr>
        <w:t>программы</w:t>
      </w:r>
      <w:r w:rsidRPr="00DD0739">
        <w:rPr>
          <w:rFonts w:ascii="Times New Roman" w:hAnsi="Times New Roman"/>
          <w:b/>
          <w:sz w:val="24"/>
          <w:szCs w:val="24"/>
          <w:lang w:val="tt-RU"/>
        </w:rPr>
        <w:t>.</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t xml:space="preserve">        </w:t>
      </w:r>
      <w:r>
        <w:rPr>
          <w:rFonts w:ascii="Times New Roman" w:hAnsi="Times New Roman"/>
          <w:i/>
          <w:sz w:val="24"/>
          <w:szCs w:val="24"/>
          <w:lang w:val="tt-RU"/>
        </w:rPr>
        <w:t>П</w:t>
      </w:r>
      <w:r w:rsidRPr="00DD0739">
        <w:rPr>
          <w:rFonts w:ascii="Times New Roman" w:hAnsi="Times New Roman"/>
          <w:b/>
          <w:i/>
          <w:sz w:val="24"/>
          <w:szCs w:val="24"/>
          <w:lang w:val="tt-RU"/>
        </w:rPr>
        <w:t>ринци</w:t>
      </w:r>
      <w:r>
        <w:rPr>
          <w:rFonts w:ascii="Times New Roman" w:hAnsi="Times New Roman"/>
          <w:b/>
          <w:i/>
          <w:sz w:val="24"/>
          <w:szCs w:val="24"/>
          <w:lang w:val="tt-RU"/>
        </w:rPr>
        <w:t>п коммуникотивности</w:t>
      </w:r>
      <w:r w:rsidRPr="00DD0739">
        <w:rPr>
          <w:rFonts w:ascii="Times New Roman" w:hAnsi="Times New Roman"/>
          <w:sz w:val="24"/>
          <w:szCs w:val="24"/>
          <w:lang w:val="tt-RU"/>
        </w:rPr>
        <w:t xml:space="preserve"> – </w:t>
      </w:r>
      <w:r>
        <w:rPr>
          <w:rFonts w:ascii="Times New Roman" w:hAnsi="Times New Roman"/>
          <w:sz w:val="24"/>
          <w:szCs w:val="24"/>
          <w:lang w:val="tt-RU"/>
        </w:rPr>
        <w:t>подготовка детей к применению татарского языка в общении</w:t>
      </w:r>
      <w:r w:rsidRPr="00DD0739">
        <w:rPr>
          <w:rFonts w:ascii="Times New Roman" w:hAnsi="Times New Roman"/>
          <w:sz w:val="24"/>
          <w:szCs w:val="24"/>
          <w:lang w:val="tt-RU"/>
        </w:rPr>
        <w:t xml:space="preserve">. </w:t>
      </w:r>
      <w:r>
        <w:rPr>
          <w:rFonts w:ascii="Times New Roman" w:hAnsi="Times New Roman"/>
          <w:sz w:val="24"/>
          <w:szCs w:val="24"/>
          <w:lang w:val="tt-RU"/>
        </w:rPr>
        <w:t>Обучение языку не как науке, а как средству общения.</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t xml:space="preserve">        </w:t>
      </w:r>
      <w:r w:rsidRPr="00127E30">
        <w:rPr>
          <w:rFonts w:ascii="Times New Roman" w:hAnsi="Times New Roman"/>
          <w:b/>
          <w:i/>
          <w:sz w:val="24"/>
          <w:szCs w:val="24"/>
          <w:lang w:val="tt-RU"/>
        </w:rPr>
        <w:t>Принципы</w:t>
      </w:r>
      <w:r>
        <w:rPr>
          <w:rFonts w:ascii="Times New Roman" w:hAnsi="Times New Roman"/>
          <w:i/>
          <w:sz w:val="24"/>
          <w:szCs w:val="24"/>
          <w:lang w:val="tt-RU"/>
        </w:rPr>
        <w:t xml:space="preserve"> </w:t>
      </w:r>
      <w:r w:rsidRPr="00127E30">
        <w:rPr>
          <w:rFonts w:ascii="Times New Roman" w:hAnsi="Times New Roman"/>
          <w:b/>
          <w:i/>
          <w:sz w:val="24"/>
          <w:szCs w:val="24"/>
          <w:lang w:val="tt-RU"/>
        </w:rPr>
        <w:t>и</w:t>
      </w:r>
      <w:r w:rsidRPr="00DD0739">
        <w:rPr>
          <w:rFonts w:ascii="Times New Roman" w:hAnsi="Times New Roman"/>
          <w:b/>
          <w:i/>
          <w:sz w:val="24"/>
          <w:szCs w:val="24"/>
          <w:lang w:val="tt-RU"/>
        </w:rPr>
        <w:t>нтеграци</w:t>
      </w:r>
      <w:r>
        <w:rPr>
          <w:rFonts w:ascii="Times New Roman" w:hAnsi="Times New Roman"/>
          <w:b/>
          <w:i/>
          <w:sz w:val="24"/>
          <w:szCs w:val="24"/>
          <w:lang w:val="tt-RU"/>
        </w:rPr>
        <w:t>и</w:t>
      </w:r>
      <w:r w:rsidRPr="00DD0739">
        <w:rPr>
          <w:rFonts w:ascii="Times New Roman" w:hAnsi="Times New Roman"/>
          <w:b/>
          <w:i/>
          <w:sz w:val="24"/>
          <w:szCs w:val="24"/>
          <w:lang w:val="tt-RU"/>
        </w:rPr>
        <w:t xml:space="preserve"> </w:t>
      </w:r>
      <w:r>
        <w:rPr>
          <w:rFonts w:ascii="Times New Roman" w:hAnsi="Times New Roman"/>
          <w:b/>
          <w:i/>
          <w:sz w:val="24"/>
          <w:szCs w:val="24"/>
          <w:lang w:val="tt-RU"/>
        </w:rPr>
        <w:t>и дифференциации</w:t>
      </w:r>
      <w:r w:rsidRPr="00DD0739">
        <w:rPr>
          <w:rFonts w:ascii="Times New Roman" w:hAnsi="Times New Roman"/>
          <w:sz w:val="24"/>
          <w:szCs w:val="24"/>
          <w:lang w:val="tt-RU"/>
        </w:rPr>
        <w:t xml:space="preserve"> – </w:t>
      </w:r>
      <w:r>
        <w:rPr>
          <w:rFonts w:ascii="Times New Roman" w:hAnsi="Times New Roman"/>
          <w:sz w:val="24"/>
          <w:szCs w:val="24"/>
          <w:lang w:val="tt-RU"/>
        </w:rPr>
        <w:t>брать во внимание особенность каждого языка, подкреплять речь воспитатетеля техническими средствами (аудио,видео)</w:t>
      </w:r>
      <w:r w:rsidRPr="00DD0739">
        <w:rPr>
          <w:rFonts w:ascii="Times New Roman" w:hAnsi="Times New Roman"/>
          <w:sz w:val="24"/>
          <w:szCs w:val="24"/>
          <w:lang w:val="tt-RU"/>
        </w:rPr>
        <w:t xml:space="preserve">, </w:t>
      </w:r>
      <w:r>
        <w:rPr>
          <w:rFonts w:ascii="Times New Roman" w:hAnsi="Times New Roman"/>
          <w:sz w:val="24"/>
          <w:szCs w:val="24"/>
          <w:lang w:val="tt-RU"/>
        </w:rPr>
        <w:t>давать особенности речи в разных заданиях, улучшать диалогическую речь детей;</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t xml:space="preserve">       </w:t>
      </w:r>
      <w:r w:rsidRPr="00EE5A5D">
        <w:rPr>
          <w:rFonts w:ascii="Times New Roman" w:hAnsi="Times New Roman"/>
          <w:b/>
          <w:i/>
          <w:sz w:val="24"/>
          <w:szCs w:val="24"/>
          <w:lang w:val="tt-RU"/>
        </w:rPr>
        <w:t>П</w:t>
      </w:r>
      <w:r w:rsidRPr="00DD0739">
        <w:rPr>
          <w:rFonts w:ascii="Times New Roman" w:hAnsi="Times New Roman"/>
          <w:b/>
          <w:i/>
          <w:sz w:val="24"/>
          <w:szCs w:val="24"/>
          <w:lang w:val="tt-RU"/>
        </w:rPr>
        <w:t>ринци</w:t>
      </w:r>
      <w:r>
        <w:rPr>
          <w:rFonts w:ascii="Times New Roman" w:hAnsi="Times New Roman"/>
          <w:b/>
          <w:i/>
          <w:sz w:val="24"/>
          <w:szCs w:val="24"/>
          <w:lang w:val="tt-RU"/>
        </w:rPr>
        <w:t>п наглядности</w:t>
      </w:r>
      <w:r w:rsidRPr="00DD0739">
        <w:rPr>
          <w:rFonts w:ascii="Times New Roman" w:hAnsi="Times New Roman"/>
          <w:sz w:val="24"/>
          <w:szCs w:val="24"/>
          <w:lang w:val="tt-RU"/>
        </w:rPr>
        <w:t xml:space="preserve"> – </w:t>
      </w:r>
      <w:r>
        <w:rPr>
          <w:rFonts w:ascii="Times New Roman" w:hAnsi="Times New Roman"/>
          <w:sz w:val="24"/>
          <w:szCs w:val="24"/>
          <w:lang w:val="tt-RU"/>
        </w:rPr>
        <w:t>обучение языку через ежедневные наблюдения окружающего мира и через игру;</w:t>
      </w:r>
    </w:p>
    <w:p w:rsidR="00A54928" w:rsidRPr="00EE5A5D" w:rsidRDefault="00A54928" w:rsidP="00A54928">
      <w:pPr>
        <w:spacing w:after="0"/>
        <w:ind w:right="414"/>
        <w:jc w:val="both"/>
        <w:rPr>
          <w:rFonts w:ascii="Times New Roman" w:hAnsi="Times New Roman"/>
          <w:b/>
          <w:i/>
          <w:sz w:val="24"/>
          <w:szCs w:val="24"/>
          <w:lang w:val="tt-RU"/>
        </w:rPr>
      </w:pPr>
      <w:r w:rsidRPr="00DD0739">
        <w:rPr>
          <w:rFonts w:ascii="Times New Roman" w:hAnsi="Times New Roman"/>
          <w:i/>
          <w:sz w:val="24"/>
          <w:szCs w:val="24"/>
          <w:lang w:val="tt-RU"/>
        </w:rPr>
        <w:t xml:space="preserve">       </w:t>
      </w:r>
      <w:r w:rsidRPr="00EE5A5D">
        <w:rPr>
          <w:rFonts w:ascii="Times New Roman" w:hAnsi="Times New Roman"/>
          <w:b/>
          <w:i/>
          <w:sz w:val="24"/>
          <w:szCs w:val="24"/>
          <w:lang w:val="tt-RU"/>
        </w:rPr>
        <w:t>Принцип тесной взаимосвязи воспитания, развития и обучения языку;</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lastRenderedPageBreak/>
        <w:t xml:space="preserve">      </w:t>
      </w:r>
      <w:r w:rsidRPr="00EE5A5D">
        <w:rPr>
          <w:rFonts w:ascii="Times New Roman" w:hAnsi="Times New Roman"/>
          <w:b/>
          <w:i/>
          <w:sz w:val="24"/>
          <w:szCs w:val="24"/>
          <w:lang w:val="tt-RU"/>
        </w:rPr>
        <w:t>Принцип объединения образовательных областей</w:t>
      </w:r>
      <w:r>
        <w:rPr>
          <w:rFonts w:ascii="Times New Roman" w:hAnsi="Times New Roman"/>
          <w:b/>
          <w:i/>
          <w:sz w:val="24"/>
          <w:szCs w:val="24"/>
          <w:lang w:val="tt-RU"/>
        </w:rPr>
        <w:t>; общение, узнавание, социализация, физическая культура, здоровье, работа, жизнедеятельность, художественная литература, изобразительное искусство, музыка.</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t xml:space="preserve">        </w:t>
      </w:r>
      <w:r>
        <w:rPr>
          <w:rFonts w:ascii="Times New Roman" w:hAnsi="Times New Roman"/>
          <w:i/>
          <w:sz w:val="24"/>
          <w:szCs w:val="24"/>
          <w:lang w:val="tt-RU"/>
        </w:rPr>
        <w:t>П</w:t>
      </w:r>
      <w:r w:rsidRPr="00DD0739">
        <w:rPr>
          <w:rFonts w:ascii="Times New Roman" w:hAnsi="Times New Roman"/>
          <w:b/>
          <w:i/>
          <w:sz w:val="24"/>
          <w:szCs w:val="24"/>
          <w:lang w:val="tt-RU"/>
        </w:rPr>
        <w:t>ринци</w:t>
      </w:r>
      <w:r>
        <w:rPr>
          <w:rFonts w:ascii="Times New Roman" w:hAnsi="Times New Roman"/>
          <w:b/>
          <w:i/>
          <w:sz w:val="24"/>
          <w:szCs w:val="24"/>
          <w:lang w:val="tt-RU"/>
        </w:rPr>
        <w:t>п приемственности</w:t>
      </w:r>
      <w:r w:rsidRPr="00DD0739">
        <w:rPr>
          <w:rFonts w:ascii="Times New Roman" w:hAnsi="Times New Roman"/>
          <w:sz w:val="24"/>
          <w:szCs w:val="24"/>
          <w:lang w:val="tt-RU"/>
        </w:rPr>
        <w:t xml:space="preserve"> – </w:t>
      </w:r>
      <w:r>
        <w:rPr>
          <w:rFonts w:ascii="Times New Roman" w:hAnsi="Times New Roman"/>
          <w:sz w:val="24"/>
          <w:szCs w:val="24"/>
          <w:lang w:val="tt-RU"/>
        </w:rPr>
        <w:t>подготовка в детском саду обучению в начальной  школе</w:t>
      </w:r>
      <w:r w:rsidRPr="00DD0739">
        <w:rPr>
          <w:rFonts w:ascii="Times New Roman" w:hAnsi="Times New Roman"/>
          <w:sz w:val="24"/>
          <w:szCs w:val="24"/>
          <w:lang w:val="tt-RU"/>
        </w:rPr>
        <w:t>;</w:t>
      </w:r>
    </w:p>
    <w:p w:rsidR="00A54928" w:rsidRPr="00C7735A" w:rsidRDefault="00A54928" w:rsidP="00A54928">
      <w:pPr>
        <w:spacing w:after="0"/>
        <w:ind w:right="414"/>
        <w:jc w:val="both"/>
        <w:rPr>
          <w:rFonts w:ascii="Times New Roman" w:hAnsi="Times New Roman"/>
          <w:b/>
          <w:i/>
          <w:sz w:val="24"/>
          <w:szCs w:val="24"/>
          <w:lang w:val="tt-RU"/>
        </w:rPr>
      </w:pPr>
      <w:r w:rsidRPr="00DD0739">
        <w:rPr>
          <w:rFonts w:ascii="Times New Roman" w:hAnsi="Times New Roman"/>
          <w:i/>
          <w:sz w:val="24"/>
          <w:szCs w:val="24"/>
          <w:lang w:val="tt-RU"/>
        </w:rPr>
        <w:t xml:space="preserve">       </w:t>
      </w:r>
      <w:r w:rsidRPr="00C7735A">
        <w:rPr>
          <w:rFonts w:ascii="Times New Roman" w:hAnsi="Times New Roman"/>
          <w:b/>
          <w:i/>
          <w:sz w:val="24"/>
          <w:szCs w:val="24"/>
          <w:lang w:val="tt-RU"/>
        </w:rPr>
        <w:t>Обучение опирается на комплексно тематический принцип планирования;</w:t>
      </w:r>
    </w:p>
    <w:p w:rsidR="00A54928" w:rsidRPr="00DD0739" w:rsidRDefault="00A54928" w:rsidP="00A54928">
      <w:pPr>
        <w:spacing w:after="0"/>
        <w:ind w:right="414"/>
        <w:jc w:val="both"/>
        <w:rPr>
          <w:rFonts w:ascii="Times New Roman" w:hAnsi="Times New Roman"/>
          <w:i/>
          <w:sz w:val="24"/>
          <w:szCs w:val="24"/>
          <w:lang w:val="tt-RU"/>
        </w:rPr>
      </w:pPr>
      <w:r w:rsidRPr="00DD0739">
        <w:rPr>
          <w:rFonts w:ascii="Times New Roman" w:hAnsi="Times New Roman"/>
          <w:i/>
          <w:sz w:val="24"/>
          <w:szCs w:val="24"/>
          <w:lang w:val="tt-RU"/>
        </w:rPr>
        <w:t xml:space="preserve">       </w:t>
      </w:r>
      <w:r>
        <w:rPr>
          <w:rFonts w:ascii="Times New Roman" w:hAnsi="Times New Roman"/>
          <w:i/>
          <w:sz w:val="24"/>
          <w:szCs w:val="24"/>
          <w:lang w:val="tt-RU"/>
        </w:rPr>
        <w:t xml:space="preserve"> Принцип мотивации обучения. Ребёнок воспринимает материал и начинает думать, когда ему интересен материал и содержание совпадает с его личными интересами</w:t>
      </w:r>
      <w:r w:rsidRPr="00DD0739">
        <w:rPr>
          <w:rFonts w:ascii="Times New Roman" w:hAnsi="Times New Roman"/>
          <w:sz w:val="24"/>
          <w:szCs w:val="24"/>
          <w:lang w:val="tt-RU"/>
        </w:rPr>
        <w:t xml:space="preserve">.  </w:t>
      </w:r>
      <w:r>
        <w:rPr>
          <w:rFonts w:ascii="Times New Roman" w:hAnsi="Times New Roman"/>
          <w:sz w:val="24"/>
          <w:szCs w:val="24"/>
          <w:lang w:val="tt-RU"/>
        </w:rPr>
        <w:t xml:space="preserve">Рассматривание сказочных сюжетов в процессе обучения языку, встреча с интересными и знакомыми героями </w:t>
      </w:r>
      <w:r w:rsidRPr="00DD0739">
        <w:rPr>
          <w:rFonts w:ascii="Times New Roman" w:hAnsi="Times New Roman"/>
          <w:sz w:val="24"/>
          <w:szCs w:val="24"/>
          <w:lang w:val="tt-RU"/>
        </w:rPr>
        <w:t xml:space="preserve">(Акбай, Мияу), </w:t>
      </w:r>
      <w:r>
        <w:rPr>
          <w:rFonts w:ascii="Times New Roman" w:hAnsi="Times New Roman"/>
          <w:sz w:val="24"/>
          <w:szCs w:val="24"/>
          <w:lang w:val="tt-RU"/>
        </w:rPr>
        <w:t xml:space="preserve">применение игровых элементов – мотвирует к изучению языка. Изучая язык через общение, игровые ситуации дети понимают практическое значение, рождается эмоциональный подъём и материал изучается с большим желанием. </w:t>
      </w:r>
      <w:r w:rsidRPr="00DD0739">
        <w:rPr>
          <w:rFonts w:ascii="Times New Roman" w:hAnsi="Times New Roman"/>
          <w:sz w:val="24"/>
          <w:szCs w:val="24"/>
          <w:lang w:val="tt-RU"/>
        </w:rPr>
        <w:t xml:space="preserve"> </w:t>
      </w:r>
    </w:p>
    <w:p w:rsidR="00A54928" w:rsidRPr="00DD0739" w:rsidRDefault="00A54928" w:rsidP="00A54928">
      <w:pPr>
        <w:spacing w:after="0"/>
        <w:ind w:right="414"/>
        <w:jc w:val="both"/>
        <w:rPr>
          <w:rFonts w:ascii="Times New Roman" w:hAnsi="Times New Roman"/>
          <w:sz w:val="24"/>
          <w:szCs w:val="24"/>
          <w:lang w:val="tt-RU"/>
        </w:rPr>
      </w:pPr>
      <w:r w:rsidRPr="00DD0739">
        <w:rPr>
          <w:rFonts w:ascii="Times New Roman" w:hAnsi="Times New Roman"/>
          <w:i/>
          <w:sz w:val="24"/>
          <w:szCs w:val="24"/>
          <w:lang w:val="tt-RU"/>
        </w:rPr>
        <w:t xml:space="preserve">         </w:t>
      </w:r>
      <w:r w:rsidRPr="007D2FE5">
        <w:rPr>
          <w:rFonts w:ascii="Times New Roman" w:hAnsi="Times New Roman"/>
          <w:b/>
          <w:i/>
          <w:sz w:val="24"/>
          <w:szCs w:val="24"/>
          <w:lang w:val="tt-RU"/>
        </w:rPr>
        <w:t>Д</w:t>
      </w:r>
      <w:r w:rsidRPr="00DD0739">
        <w:rPr>
          <w:rFonts w:ascii="Times New Roman" w:hAnsi="Times New Roman"/>
          <w:b/>
          <w:i/>
          <w:sz w:val="24"/>
          <w:szCs w:val="24"/>
          <w:lang w:val="tt-RU"/>
        </w:rPr>
        <w:t>идакти</w:t>
      </w:r>
      <w:r>
        <w:rPr>
          <w:rFonts w:ascii="Times New Roman" w:hAnsi="Times New Roman"/>
          <w:b/>
          <w:i/>
          <w:sz w:val="24"/>
          <w:szCs w:val="24"/>
          <w:lang w:val="tt-RU"/>
        </w:rPr>
        <w:t>ческий</w:t>
      </w:r>
      <w:r w:rsidRPr="00DD0739">
        <w:rPr>
          <w:rFonts w:ascii="Times New Roman" w:hAnsi="Times New Roman"/>
          <w:b/>
          <w:i/>
          <w:sz w:val="24"/>
          <w:szCs w:val="24"/>
          <w:lang w:val="tt-RU"/>
        </w:rPr>
        <w:t xml:space="preserve"> принци</w:t>
      </w:r>
      <w:r>
        <w:rPr>
          <w:rFonts w:ascii="Times New Roman" w:hAnsi="Times New Roman"/>
          <w:b/>
          <w:i/>
          <w:sz w:val="24"/>
          <w:szCs w:val="24"/>
          <w:lang w:val="tt-RU"/>
        </w:rPr>
        <w:t>п обучения</w:t>
      </w:r>
      <w:r w:rsidRPr="00DD0739">
        <w:rPr>
          <w:rFonts w:ascii="Times New Roman" w:hAnsi="Times New Roman"/>
          <w:i/>
          <w:sz w:val="24"/>
          <w:szCs w:val="24"/>
          <w:lang w:val="tt-RU"/>
        </w:rPr>
        <w:t xml:space="preserve"> </w:t>
      </w:r>
      <w:r>
        <w:rPr>
          <w:rFonts w:ascii="Times New Roman" w:hAnsi="Times New Roman"/>
          <w:i/>
          <w:sz w:val="24"/>
          <w:szCs w:val="24"/>
          <w:lang w:val="tt-RU"/>
        </w:rPr>
        <w:t>–</w:t>
      </w:r>
      <w:r w:rsidRPr="00DD0739">
        <w:rPr>
          <w:rFonts w:ascii="Times New Roman" w:hAnsi="Times New Roman"/>
          <w:i/>
          <w:sz w:val="24"/>
          <w:szCs w:val="24"/>
          <w:lang w:val="tt-RU"/>
        </w:rPr>
        <w:t xml:space="preserve"> </w:t>
      </w:r>
      <w:r>
        <w:rPr>
          <w:rFonts w:ascii="Times New Roman" w:hAnsi="Times New Roman"/>
          <w:sz w:val="24"/>
          <w:szCs w:val="24"/>
          <w:lang w:val="tt-RU"/>
        </w:rPr>
        <w:t>переход от простого к сложному</w:t>
      </w:r>
      <w:r w:rsidRPr="00DD0739">
        <w:rPr>
          <w:rFonts w:ascii="Times New Roman" w:hAnsi="Times New Roman"/>
          <w:sz w:val="24"/>
          <w:szCs w:val="24"/>
          <w:lang w:val="tt-RU"/>
        </w:rPr>
        <w:t>.</w:t>
      </w:r>
    </w:p>
    <w:p w:rsidR="00A54928" w:rsidRPr="00DD0739" w:rsidRDefault="00A54928" w:rsidP="00A54928">
      <w:pPr>
        <w:spacing w:after="0"/>
        <w:ind w:right="414"/>
        <w:jc w:val="both"/>
        <w:rPr>
          <w:rFonts w:ascii="Times New Roman" w:hAnsi="Times New Roman"/>
          <w:b/>
          <w:sz w:val="24"/>
          <w:szCs w:val="24"/>
          <w:lang w:val="tt-RU"/>
        </w:rPr>
      </w:pPr>
      <w:r w:rsidRPr="00DD0739">
        <w:rPr>
          <w:rFonts w:ascii="Times New Roman" w:hAnsi="Times New Roman"/>
          <w:sz w:val="24"/>
          <w:szCs w:val="24"/>
          <w:lang w:val="tt-RU"/>
        </w:rPr>
        <w:t xml:space="preserve">        </w:t>
      </w:r>
      <w:r w:rsidRPr="002E4253">
        <w:rPr>
          <w:rFonts w:ascii="Times New Roman" w:hAnsi="Times New Roman"/>
          <w:b/>
          <w:i/>
          <w:sz w:val="24"/>
          <w:szCs w:val="24"/>
          <w:lang w:val="tt-RU"/>
        </w:rPr>
        <w:t>П</w:t>
      </w:r>
      <w:r w:rsidRPr="00DD0739">
        <w:rPr>
          <w:rFonts w:ascii="Times New Roman" w:hAnsi="Times New Roman"/>
          <w:b/>
          <w:i/>
          <w:sz w:val="24"/>
          <w:szCs w:val="24"/>
          <w:lang w:val="tt-RU"/>
        </w:rPr>
        <w:t>ринци</w:t>
      </w:r>
      <w:r>
        <w:rPr>
          <w:rFonts w:ascii="Times New Roman" w:hAnsi="Times New Roman"/>
          <w:b/>
          <w:i/>
          <w:sz w:val="24"/>
          <w:szCs w:val="24"/>
          <w:lang w:val="tt-RU"/>
        </w:rPr>
        <w:t xml:space="preserve">п </w:t>
      </w:r>
      <w:r w:rsidRPr="00DD0739">
        <w:rPr>
          <w:rFonts w:ascii="Times New Roman" w:hAnsi="Times New Roman"/>
          <w:b/>
          <w:i/>
          <w:sz w:val="24"/>
          <w:szCs w:val="24"/>
          <w:lang w:val="tt-RU"/>
        </w:rPr>
        <w:t xml:space="preserve"> </w:t>
      </w:r>
      <w:r>
        <w:rPr>
          <w:rFonts w:ascii="Times New Roman" w:hAnsi="Times New Roman"/>
          <w:b/>
          <w:i/>
          <w:sz w:val="24"/>
          <w:szCs w:val="24"/>
          <w:lang w:val="tt-RU"/>
        </w:rPr>
        <w:t>и</w:t>
      </w:r>
      <w:r w:rsidRPr="00DD0739">
        <w:rPr>
          <w:rFonts w:ascii="Times New Roman" w:hAnsi="Times New Roman"/>
          <w:b/>
          <w:i/>
          <w:sz w:val="24"/>
          <w:szCs w:val="24"/>
          <w:lang w:val="tt-RU"/>
        </w:rPr>
        <w:t>ндивидуаль</w:t>
      </w:r>
      <w:r>
        <w:rPr>
          <w:rFonts w:ascii="Times New Roman" w:hAnsi="Times New Roman"/>
          <w:b/>
          <w:i/>
          <w:sz w:val="24"/>
          <w:szCs w:val="24"/>
          <w:lang w:val="tt-RU"/>
        </w:rPr>
        <w:t>ности</w:t>
      </w:r>
      <w:r w:rsidRPr="00DD0739">
        <w:rPr>
          <w:rFonts w:ascii="Times New Roman" w:hAnsi="Times New Roman"/>
          <w:b/>
          <w:i/>
          <w:sz w:val="24"/>
          <w:szCs w:val="24"/>
          <w:lang w:val="tt-RU"/>
        </w:rPr>
        <w:t xml:space="preserve"> </w:t>
      </w:r>
      <w:r>
        <w:rPr>
          <w:rFonts w:ascii="Times New Roman" w:hAnsi="Times New Roman"/>
          <w:i/>
          <w:sz w:val="24"/>
          <w:szCs w:val="24"/>
          <w:lang w:val="tt-RU"/>
        </w:rPr>
        <w:t>–</w:t>
      </w:r>
      <w:r w:rsidRPr="00DD0739">
        <w:rPr>
          <w:rFonts w:ascii="Times New Roman" w:hAnsi="Times New Roman"/>
          <w:i/>
          <w:sz w:val="24"/>
          <w:szCs w:val="24"/>
          <w:lang w:val="tt-RU"/>
        </w:rPr>
        <w:t xml:space="preserve"> </w:t>
      </w:r>
      <w:r w:rsidRPr="007D2FE5">
        <w:rPr>
          <w:rFonts w:ascii="Times New Roman" w:hAnsi="Times New Roman"/>
          <w:sz w:val="24"/>
          <w:szCs w:val="24"/>
          <w:lang w:val="tt-RU"/>
        </w:rPr>
        <w:t>обучая языку обращать внимание на</w:t>
      </w:r>
      <w:r>
        <w:rPr>
          <w:rFonts w:ascii="Times New Roman" w:hAnsi="Times New Roman"/>
          <w:sz w:val="24"/>
          <w:szCs w:val="24"/>
          <w:lang w:val="tt-RU"/>
        </w:rPr>
        <w:t xml:space="preserve"> воспитание </w:t>
      </w:r>
      <w:r w:rsidRPr="007D2FE5">
        <w:rPr>
          <w:rFonts w:ascii="Times New Roman" w:hAnsi="Times New Roman"/>
          <w:sz w:val="24"/>
          <w:szCs w:val="24"/>
          <w:lang w:val="tt-RU"/>
        </w:rPr>
        <w:t xml:space="preserve"> </w:t>
      </w:r>
      <w:r>
        <w:rPr>
          <w:rFonts w:ascii="Times New Roman" w:hAnsi="Times New Roman"/>
          <w:sz w:val="24"/>
          <w:szCs w:val="24"/>
          <w:lang w:val="tt-RU"/>
        </w:rPr>
        <w:t>социально-</w:t>
      </w:r>
      <w:r w:rsidRPr="007D2FE5">
        <w:rPr>
          <w:rFonts w:ascii="Times New Roman" w:hAnsi="Times New Roman"/>
          <w:sz w:val="24"/>
          <w:szCs w:val="24"/>
          <w:lang w:val="tt-RU"/>
        </w:rPr>
        <w:t>личностны</w:t>
      </w:r>
      <w:r>
        <w:rPr>
          <w:rFonts w:ascii="Times New Roman" w:hAnsi="Times New Roman"/>
          <w:sz w:val="24"/>
          <w:szCs w:val="24"/>
          <w:lang w:val="tt-RU"/>
        </w:rPr>
        <w:t>х</w:t>
      </w:r>
      <w:r w:rsidRPr="007D2FE5">
        <w:rPr>
          <w:rFonts w:ascii="Times New Roman" w:hAnsi="Times New Roman"/>
          <w:sz w:val="24"/>
          <w:szCs w:val="24"/>
          <w:lang w:val="tt-RU"/>
        </w:rPr>
        <w:t xml:space="preserve"> </w:t>
      </w:r>
      <w:r>
        <w:rPr>
          <w:rFonts w:ascii="Times New Roman" w:hAnsi="Times New Roman"/>
          <w:sz w:val="24"/>
          <w:szCs w:val="24"/>
          <w:lang w:val="tt-RU"/>
        </w:rPr>
        <w:t>качеств. Обращать внимание на возрастные особенности.</w:t>
      </w:r>
    </w:p>
    <w:p w:rsidR="00A54928" w:rsidRPr="00DD0739" w:rsidRDefault="00A54928" w:rsidP="00A54928">
      <w:pPr>
        <w:spacing w:after="0"/>
        <w:ind w:right="414"/>
        <w:jc w:val="both"/>
        <w:rPr>
          <w:rFonts w:ascii="Times New Roman" w:hAnsi="Times New Roman"/>
          <w:b/>
          <w:sz w:val="24"/>
          <w:szCs w:val="24"/>
          <w:lang w:val="tt-RU"/>
        </w:rPr>
      </w:pPr>
    </w:p>
    <w:p w:rsidR="00A54928" w:rsidRPr="00DD0739" w:rsidRDefault="00A54928" w:rsidP="00A54928">
      <w:pPr>
        <w:spacing w:after="0"/>
        <w:ind w:right="414"/>
        <w:jc w:val="both"/>
        <w:rPr>
          <w:rFonts w:ascii="Times New Roman" w:hAnsi="Times New Roman"/>
          <w:b/>
          <w:sz w:val="24"/>
          <w:szCs w:val="24"/>
          <w:lang w:val="tt-RU"/>
        </w:rPr>
      </w:pPr>
      <w:r>
        <w:rPr>
          <w:rFonts w:ascii="Times New Roman" w:hAnsi="Times New Roman"/>
          <w:b/>
          <w:sz w:val="24"/>
          <w:szCs w:val="24"/>
          <w:lang w:val="tt-RU"/>
        </w:rPr>
        <w:t xml:space="preserve">Методы применяемые при изучении татарского языка. </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Методические разработки, диагностические материалы.</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Аудивизионные пособия</w:t>
      </w:r>
      <w:r w:rsidRPr="00DD0739">
        <w:rPr>
          <w:rFonts w:ascii="Times New Roman" w:hAnsi="Times New Roman"/>
          <w:sz w:val="24"/>
          <w:szCs w:val="24"/>
          <w:lang w:val="tt-RU"/>
        </w:rPr>
        <w:t xml:space="preserve"> (</w:t>
      </w:r>
      <w:r>
        <w:rPr>
          <w:rFonts w:ascii="Times New Roman" w:hAnsi="Times New Roman"/>
          <w:sz w:val="24"/>
          <w:szCs w:val="24"/>
          <w:lang w:val="tt-RU"/>
        </w:rPr>
        <w:t>для каждого проекта аудизаписи</w:t>
      </w:r>
      <w:r w:rsidRPr="00DD0739">
        <w:rPr>
          <w:rFonts w:ascii="Times New Roman" w:hAnsi="Times New Roman"/>
          <w:sz w:val="24"/>
          <w:szCs w:val="24"/>
          <w:lang w:val="tt-RU"/>
        </w:rPr>
        <w:t>, анимацион</w:t>
      </w:r>
      <w:r>
        <w:rPr>
          <w:rFonts w:ascii="Times New Roman" w:hAnsi="Times New Roman"/>
          <w:sz w:val="24"/>
          <w:szCs w:val="24"/>
          <w:lang w:val="tt-RU"/>
        </w:rPr>
        <w:t xml:space="preserve">ные </w:t>
      </w:r>
      <w:r w:rsidRPr="00DD0739">
        <w:rPr>
          <w:rFonts w:ascii="Times New Roman" w:hAnsi="Times New Roman"/>
          <w:sz w:val="24"/>
          <w:szCs w:val="24"/>
          <w:lang w:val="tt-RU"/>
        </w:rPr>
        <w:t xml:space="preserve"> сюжет</w:t>
      </w:r>
      <w:r>
        <w:rPr>
          <w:rFonts w:ascii="Times New Roman" w:hAnsi="Times New Roman"/>
          <w:sz w:val="24"/>
          <w:szCs w:val="24"/>
          <w:lang w:val="tt-RU"/>
        </w:rPr>
        <w:t>ы</w:t>
      </w:r>
      <w:r w:rsidRPr="00DD0739">
        <w:rPr>
          <w:rFonts w:ascii="Times New Roman" w:hAnsi="Times New Roman"/>
          <w:sz w:val="24"/>
          <w:szCs w:val="24"/>
          <w:lang w:val="tt-RU"/>
        </w:rPr>
        <w:t>, мультфильм</w:t>
      </w:r>
      <w:r>
        <w:rPr>
          <w:rFonts w:ascii="Times New Roman" w:hAnsi="Times New Roman"/>
          <w:sz w:val="24"/>
          <w:szCs w:val="24"/>
          <w:lang w:val="tt-RU"/>
        </w:rPr>
        <w:t>ы</w:t>
      </w:r>
      <w:r w:rsidRPr="00DD0739">
        <w:rPr>
          <w:rFonts w:ascii="Times New Roman" w:hAnsi="Times New Roman"/>
          <w:sz w:val="24"/>
          <w:szCs w:val="24"/>
          <w:lang w:val="tt-RU"/>
        </w:rPr>
        <w:t>).</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sidRPr="00DD0739">
        <w:rPr>
          <w:rFonts w:ascii="Times New Roman" w:hAnsi="Times New Roman"/>
          <w:sz w:val="24"/>
          <w:szCs w:val="24"/>
          <w:lang w:val="tt-RU"/>
        </w:rPr>
        <w:t xml:space="preserve">Картины </w:t>
      </w:r>
      <w:r>
        <w:rPr>
          <w:rFonts w:ascii="Times New Roman" w:hAnsi="Times New Roman"/>
          <w:sz w:val="24"/>
          <w:szCs w:val="24"/>
          <w:lang w:val="tt-RU"/>
        </w:rPr>
        <w:t xml:space="preserve">и картинно-дидактический материал </w:t>
      </w:r>
      <w:r w:rsidRPr="00DD0739">
        <w:rPr>
          <w:rFonts w:ascii="Times New Roman" w:hAnsi="Times New Roman"/>
          <w:sz w:val="24"/>
          <w:szCs w:val="24"/>
          <w:lang w:val="tt-RU"/>
        </w:rPr>
        <w:t>(</w:t>
      </w:r>
      <w:r>
        <w:rPr>
          <w:rFonts w:ascii="Times New Roman" w:hAnsi="Times New Roman"/>
          <w:sz w:val="24"/>
          <w:szCs w:val="24"/>
          <w:lang w:val="tt-RU"/>
        </w:rPr>
        <w:t>раздаточный и демонстрационный материал, музыкальные игры</w:t>
      </w:r>
      <w:r w:rsidRPr="00DD0739">
        <w:rPr>
          <w:rFonts w:ascii="Times New Roman" w:hAnsi="Times New Roman"/>
          <w:sz w:val="24"/>
          <w:szCs w:val="24"/>
          <w:lang w:val="tt-RU"/>
        </w:rPr>
        <w:t>,</w:t>
      </w:r>
      <w:r>
        <w:rPr>
          <w:rFonts w:ascii="Times New Roman" w:hAnsi="Times New Roman"/>
          <w:sz w:val="24"/>
          <w:szCs w:val="24"/>
          <w:lang w:val="tt-RU"/>
        </w:rPr>
        <w:t>пособия для театральной деятельности)</w:t>
      </w:r>
      <w:r w:rsidRPr="00DD0739">
        <w:rPr>
          <w:rFonts w:ascii="Times New Roman" w:hAnsi="Times New Roman"/>
          <w:sz w:val="24"/>
          <w:szCs w:val="24"/>
          <w:lang w:val="tt-RU"/>
        </w:rPr>
        <w:t>.</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Символический, графический материал</w:t>
      </w:r>
      <w:r w:rsidRPr="00DD0739">
        <w:rPr>
          <w:rFonts w:ascii="Times New Roman" w:hAnsi="Times New Roman"/>
          <w:sz w:val="24"/>
          <w:szCs w:val="24"/>
          <w:lang w:val="tt-RU"/>
        </w:rPr>
        <w:t xml:space="preserve"> (пиктограмм</w:t>
      </w:r>
      <w:r>
        <w:rPr>
          <w:rFonts w:ascii="Times New Roman" w:hAnsi="Times New Roman"/>
          <w:sz w:val="24"/>
          <w:szCs w:val="24"/>
          <w:lang w:val="tt-RU"/>
        </w:rPr>
        <w:t>ы</w:t>
      </w:r>
      <w:r w:rsidRPr="00DD0739">
        <w:rPr>
          <w:rFonts w:ascii="Times New Roman" w:hAnsi="Times New Roman"/>
          <w:sz w:val="24"/>
          <w:szCs w:val="24"/>
          <w:lang w:val="tt-RU"/>
        </w:rPr>
        <w:t>).</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 xml:space="preserve">Наглядные пособия </w:t>
      </w:r>
      <w:r w:rsidRPr="00DD0739">
        <w:rPr>
          <w:rFonts w:ascii="Times New Roman" w:hAnsi="Times New Roman"/>
          <w:sz w:val="24"/>
          <w:szCs w:val="24"/>
          <w:lang w:val="tt-RU"/>
        </w:rPr>
        <w:t>(макет</w:t>
      </w:r>
      <w:r>
        <w:rPr>
          <w:rFonts w:ascii="Times New Roman" w:hAnsi="Times New Roman"/>
          <w:sz w:val="24"/>
          <w:szCs w:val="24"/>
          <w:lang w:val="tt-RU"/>
        </w:rPr>
        <w:t>ы</w:t>
      </w:r>
      <w:r w:rsidRPr="00DD0739">
        <w:rPr>
          <w:rFonts w:ascii="Times New Roman" w:hAnsi="Times New Roman"/>
          <w:sz w:val="24"/>
          <w:szCs w:val="24"/>
          <w:lang w:val="tt-RU"/>
        </w:rPr>
        <w:t>, муляж</w:t>
      </w:r>
      <w:r>
        <w:rPr>
          <w:rFonts w:ascii="Times New Roman" w:hAnsi="Times New Roman"/>
          <w:sz w:val="24"/>
          <w:szCs w:val="24"/>
          <w:lang w:val="tt-RU"/>
        </w:rPr>
        <w:t>и</w:t>
      </w:r>
      <w:r w:rsidRPr="00DD0739">
        <w:rPr>
          <w:rFonts w:ascii="Times New Roman" w:hAnsi="Times New Roman"/>
          <w:sz w:val="24"/>
          <w:szCs w:val="24"/>
          <w:lang w:val="tt-RU"/>
        </w:rPr>
        <w:t>,</w:t>
      </w:r>
      <w:r>
        <w:rPr>
          <w:rFonts w:ascii="Times New Roman" w:hAnsi="Times New Roman"/>
          <w:sz w:val="24"/>
          <w:szCs w:val="24"/>
          <w:lang w:val="tt-RU"/>
        </w:rPr>
        <w:t xml:space="preserve"> игрушки</w:t>
      </w:r>
      <w:r w:rsidRPr="00DD0739">
        <w:rPr>
          <w:rFonts w:ascii="Times New Roman" w:hAnsi="Times New Roman"/>
          <w:sz w:val="24"/>
          <w:szCs w:val="24"/>
          <w:lang w:val="tt-RU"/>
        </w:rPr>
        <w:t>)</w:t>
      </w:r>
    </w:p>
    <w:p w:rsidR="00A54928" w:rsidRPr="00DD0739" w:rsidRDefault="00A54928" w:rsidP="009573C0">
      <w:pPr>
        <w:numPr>
          <w:ilvl w:val="0"/>
          <w:numId w:val="49"/>
        </w:numPr>
        <w:suppressAutoHyphens/>
        <w:spacing w:after="0"/>
        <w:ind w:right="414"/>
        <w:jc w:val="both"/>
        <w:rPr>
          <w:rFonts w:ascii="Times New Roman" w:hAnsi="Times New Roman"/>
          <w:sz w:val="24"/>
          <w:szCs w:val="24"/>
          <w:lang w:val="tt-RU"/>
        </w:rPr>
      </w:pPr>
      <w:r w:rsidRPr="00DD0739">
        <w:rPr>
          <w:rFonts w:ascii="Times New Roman" w:hAnsi="Times New Roman"/>
          <w:sz w:val="24"/>
          <w:szCs w:val="24"/>
          <w:lang w:val="tt-RU"/>
        </w:rPr>
        <w:t>Интерактив</w:t>
      </w:r>
      <w:r>
        <w:rPr>
          <w:rFonts w:ascii="Times New Roman" w:hAnsi="Times New Roman"/>
          <w:sz w:val="24"/>
          <w:szCs w:val="24"/>
          <w:lang w:val="tt-RU"/>
        </w:rPr>
        <w:t>ные игры</w:t>
      </w:r>
      <w:r w:rsidRPr="00DD0739">
        <w:rPr>
          <w:rFonts w:ascii="Times New Roman" w:hAnsi="Times New Roman"/>
          <w:sz w:val="24"/>
          <w:szCs w:val="24"/>
          <w:lang w:val="tt-RU"/>
        </w:rPr>
        <w:t>.</w:t>
      </w:r>
    </w:p>
    <w:p w:rsidR="00A54928" w:rsidRPr="00DD0739" w:rsidRDefault="00A54928" w:rsidP="009573C0">
      <w:pPr>
        <w:numPr>
          <w:ilvl w:val="0"/>
          <w:numId w:val="49"/>
        </w:numPr>
        <w:suppressAutoHyphens/>
        <w:spacing w:after="0"/>
        <w:ind w:right="414"/>
        <w:jc w:val="both"/>
        <w:rPr>
          <w:rFonts w:ascii="Times New Roman" w:hAnsi="Times New Roman"/>
          <w:b/>
          <w:sz w:val="24"/>
          <w:szCs w:val="24"/>
          <w:lang w:val="tt-RU"/>
        </w:rPr>
      </w:pPr>
      <w:r>
        <w:rPr>
          <w:rFonts w:ascii="Times New Roman" w:hAnsi="Times New Roman"/>
          <w:sz w:val="24"/>
          <w:szCs w:val="24"/>
          <w:lang w:val="tt-RU"/>
        </w:rPr>
        <w:t>Рабочие тетради</w:t>
      </w:r>
      <w:r w:rsidRPr="00DD0739">
        <w:rPr>
          <w:rFonts w:ascii="Times New Roman" w:hAnsi="Times New Roman"/>
          <w:sz w:val="24"/>
          <w:szCs w:val="24"/>
          <w:lang w:val="tt-RU"/>
        </w:rPr>
        <w:t>.</w:t>
      </w:r>
    </w:p>
    <w:p w:rsidR="00A54928" w:rsidRPr="00DD0739" w:rsidRDefault="00A54928" w:rsidP="00A54928">
      <w:pPr>
        <w:spacing w:after="0"/>
        <w:ind w:left="927" w:right="414"/>
        <w:jc w:val="both"/>
        <w:rPr>
          <w:rFonts w:ascii="Times New Roman" w:hAnsi="Times New Roman"/>
          <w:b/>
          <w:sz w:val="24"/>
          <w:szCs w:val="24"/>
          <w:lang w:val="tt-RU"/>
        </w:rPr>
      </w:pPr>
    </w:p>
    <w:p w:rsidR="00A54928" w:rsidRPr="00DD0739" w:rsidRDefault="00A54928" w:rsidP="00A54928">
      <w:pPr>
        <w:spacing w:after="0"/>
        <w:ind w:right="414"/>
        <w:jc w:val="both"/>
        <w:rPr>
          <w:rFonts w:ascii="Times New Roman" w:hAnsi="Times New Roman"/>
          <w:b/>
          <w:sz w:val="24"/>
          <w:szCs w:val="24"/>
          <w:lang w:val="tt-RU"/>
        </w:rPr>
      </w:pPr>
      <w:r>
        <w:rPr>
          <w:rFonts w:ascii="Times New Roman" w:hAnsi="Times New Roman"/>
          <w:b/>
          <w:sz w:val="24"/>
          <w:szCs w:val="24"/>
          <w:lang w:val="tt-RU"/>
        </w:rPr>
        <w:t>Формы и виды работы</w:t>
      </w:r>
      <w:r w:rsidRPr="00DD0739">
        <w:rPr>
          <w:rFonts w:ascii="Times New Roman" w:hAnsi="Times New Roman"/>
          <w:b/>
          <w:sz w:val="24"/>
          <w:szCs w:val="24"/>
          <w:lang w:val="tt-RU"/>
        </w:rPr>
        <w:t xml:space="preserve">. </w:t>
      </w:r>
    </w:p>
    <w:p w:rsidR="00A54928" w:rsidRPr="00DD0739" w:rsidRDefault="00A54928" w:rsidP="00A54928">
      <w:pPr>
        <w:spacing w:after="0"/>
        <w:ind w:right="414" w:firstLine="426"/>
        <w:jc w:val="both"/>
        <w:rPr>
          <w:rFonts w:ascii="Times New Roman" w:hAnsi="Times New Roman"/>
          <w:sz w:val="24"/>
          <w:szCs w:val="24"/>
          <w:lang w:val="tt-RU"/>
        </w:rPr>
      </w:pPr>
      <w:r w:rsidRPr="00DD0739">
        <w:rPr>
          <w:rFonts w:ascii="Times New Roman" w:hAnsi="Times New Roman"/>
          <w:sz w:val="24"/>
          <w:szCs w:val="24"/>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Предметлар белән эш: тасвирлау, уенчык белән диалог төзү, уен һәм әкиятләрдә катнашу.</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 xml:space="preserve">Рәсемнәр белән эш: тасвирлау, үстерешле диалог. </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Сюжетлы-рольле уеннар;</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Әйлән-бәйлән, җырлы-биюле уеннар өйрәнү (аудиоязмага таянып).</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Хәрәкәтле уеннар: туп белән уеннар, “Командир” уены, әйлән-бәйлән уен, зарядка уеннары.</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Иҗади һәм ситуатив уеннар: рольле уеннар, интервью, ситуатив күнегүләр.</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 xml:space="preserve">Ситуатив, логик күнегүләрне ишетеп, аңлап эшләү. </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Үстерелешле диалоглар (зурлар һәм яшьтәшләре белән үзара аралашу).</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lastRenderedPageBreak/>
        <w:t>Анимацион сюжетлар, мультфильмнар карау.</w:t>
      </w:r>
    </w:p>
    <w:p w:rsidR="00A54928" w:rsidRPr="00DD0739" w:rsidRDefault="00A54928" w:rsidP="009573C0">
      <w:pPr>
        <w:numPr>
          <w:ilvl w:val="0"/>
          <w:numId w:val="48"/>
        </w:numPr>
        <w:suppressAutoHyphens/>
        <w:spacing w:after="0"/>
        <w:ind w:left="0" w:right="414" w:firstLine="426"/>
        <w:jc w:val="both"/>
        <w:rPr>
          <w:rFonts w:ascii="Times New Roman" w:hAnsi="Times New Roman"/>
          <w:sz w:val="24"/>
          <w:szCs w:val="24"/>
          <w:lang w:val="tt-RU"/>
        </w:rPr>
      </w:pPr>
      <w:r w:rsidRPr="00DD0739">
        <w:rPr>
          <w:rFonts w:ascii="Times New Roman" w:hAnsi="Times New Roman"/>
          <w:sz w:val="24"/>
          <w:szCs w:val="24"/>
          <w:lang w:val="tt-RU"/>
        </w:rPr>
        <w:t>Интерактив уеннар.</w:t>
      </w:r>
    </w:p>
    <w:p w:rsidR="00A54928" w:rsidRPr="00DD0739" w:rsidRDefault="00A54928" w:rsidP="00A54928">
      <w:pPr>
        <w:spacing w:after="0"/>
        <w:ind w:right="414" w:firstLine="426"/>
        <w:jc w:val="both"/>
        <w:rPr>
          <w:rFonts w:ascii="Times New Roman" w:hAnsi="Times New Roman"/>
          <w:sz w:val="24"/>
          <w:szCs w:val="24"/>
          <w:lang w:val="tt-RU"/>
        </w:rPr>
      </w:pPr>
    </w:p>
    <w:p w:rsidR="00A54928" w:rsidRPr="00DD0739" w:rsidRDefault="00A54928" w:rsidP="00A54928">
      <w:pPr>
        <w:spacing w:after="0"/>
        <w:ind w:right="414"/>
        <w:jc w:val="both"/>
        <w:rPr>
          <w:rFonts w:ascii="Times New Roman" w:hAnsi="Times New Roman"/>
          <w:sz w:val="24"/>
          <w:szCs w:val="24"/>
          <w:lang w:val="tt-RU"/>
        </w:rPr>
      </w:pPr>
      <w:r w:rsidRPr="00DD0739">
        <w:rPr>
          <w:rFonts w:ascii="Times New Roman" w:hAnsi="Times New Roman"/>
          <w:b/>
          <w:sz w:val="24"/>
          <w:szCs w:val="24"/>
          <w:lang w:val="tt-RU"/>
        </w:rPr>
        <w:t>Татарча сөйләшергә өйрәткәндә куелган минимум бурычлар.</w:t>
      </w:r>
    </w:p>
    <w:p w:rsidR="00A54928" w:rsidRDefault="00A54928" w:rsidP="00A54928">
      <w:pPr>
        <w:spacing w:after="0"/>
        <w:ind w:right="414"/>
        <w:rPr>
          <w:rFonts w:ascii="Times New Roman" w:hAnsi="Times New Roman"/>
          <w:sz w:val="24"/>
          <w:szCs w:val="24"/>
          <w:lang w:val="tt-RU"/>
        </w:rPr>
      </w:pPr>
      <w:r w:rsidRPr="00DD0739">
        <w:rPr>
          <w:rFonts w:ascii="Times New Roman" w:hAnsi="Times New Roman"/>
          <w:sz w:val="24"/>
          <w:szCs w:val="24"/>
          <w:lang w:val="tt-RU"/>
        </w:rPr>
        <w:t>Про</w:t>
      </w:r>
      <w:r>
        <w:rPr>
          <w:rFonts w:ascii="Times New Roman" w:hAnsi="Times New Roman"/>
          <w:sz w:val="24"/>
          <w:szCs w:val="24"/>
          <w:lang w:val="tt-RU"/>
        </w:rPr>
        <w:t xml:space="preserve">грамма өч проектны һәм аларның </w:t>
      </w:r>
      <w:r w:rsidRPr="00DD0739">
        <w:rPr>
          <w:rFonts w:ascii="Times New Roman" w:hAnsi="Times New Roman"/>
          <w:sz w:val="24"/>
          <w:szCs w:val="24"/>
          <w:lang w:val="tt-RU"/>
        </w:rPr>
        <w:t>төп максатларын һәм бурычларын үз эченә ала:</w:t>
      </w:r>
    </w:p>
    <w:p w:rsidR="00A54928" w:rsidRPr="00DD0739" w:rsidRDefault="00A54928" w:rsidP="00A54928">
      <w:pPr>
        <w:spacing w:after="0"/>
        <w:ind w:right="414"/>
        <w:rPr>
          <w:rFonts w:ascii="Times New Roman" w:hAnsi="Times New Roman"/>
          <w:b/>
          <w:sz w:val="24"/>
          <w:szCs w:val="24"/>
          <w:lang w:val="tt-RU"/>
        </w:rPr>
      </w:pPr>
    </w:p>
    <w:p w:rsidR="00A54928" w:rsidRPr="00BA1861" w:rsidRDefault="00A54928" w:rsidP="00A54928">
      <w:pPr>
        <w:spacing w:after="0"/>
        <w:ind w:right="414"/>
        <w:jc w:val="both"/>
        <w:rPr>
          <w:rFonts w:ascii="Times New Roman" w:hAnsi="Times New Roman"/>
          <w:i/>
          <w:sz w:val="24"/>
          <w:szCs w:val="24"/>
          <w:lang w:val="tt-RU"/>
        </w:rPr>
      </w:pPr>
      <w:r w:rsidRPr="00BA1861">
        <w:rPr>
          <w:rFonts w:ascii="Times New Roman" w:hAnsi="Times New Roman"/>
          <w:b/>
          <w:i/>
          <w:sz w:val="24"/>
          <w:szCs w:val="24"/>
          <w:lang w:val="tt-RU"/>
        </w:rPr>
        <w:t>“Минем өем” проекты (4-5 яш</w:t>
      </w:r>
      <w:r w:rsidRPr="00BA1861">
        <w:rPr>
          <w:rFonts w:ascii="Times New Roman" w:hAnsi="Times New Roman"/>
          <w:b/>
          <w:i/>
          <w:sz w:val="24"/>
          <w:szCs w:val="24"/>
        </w:rPr>
        <w:t>ь</w:t>
      </w:r>
      <w:r w:rsidRPr="00BA1861">
        <w:rPr>
          <w:rFonts w:ascii="Times New Roman" w:hAnsi="Times New Roman"/>
          <w:b/>
          <w:i/>
          <w:sz w:val="24"/>
          <w:szCs w:val="24"/>
          <w:lang w:val="tt-RU"/>
        </w:rPr>
        <w:t>).</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Максат:</w:t>
      </w:r>
      <w:r w:rsidRPr="00DD0739">
        <w:rPr>
          <w:rFonts w:ascii="Times New Roman" w:hAnsi="Times New Roman"/>
          <w:sz w:val="24"/>
          <w:szCs w:val="24"/>
          <w:lang w:val="tt-RU"/>
        </w:rPr>
        <w:t xml:space="preserve"> Татар теленә кызыксыну уяту, аралашу теләге тудыру.</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Бурычлар:</w:t>
      </w:r>
      <w:r w:rsidRPr="00DD0739">
        <w:rPr>
          <w:rFonts w:ascii="Times New Roman" w:hAnsi="Times New Roman"/>
          <w:b/>
          <w:sz w:val="24"/>
          <w:szCs w:val="24"/>
          <w:lang w:val="tt-RU"/>
        </w:rPr>
        <w:t xml:space="preserve"> </w:t>
      </w:r>
      <w:r w:rsidRPr="00DD0739">
        <w:rPr>
          <w:rFonts w:ascii="Times New Roman" w:hAnsi="Times New Roman"/>
          <w:sz w:val="24"/>
          <w:szCs w:val="24"/>
          <w:lang w:val="tt-RU"/>
        </w:rPr>
        <w:t>1. Сүз байлыгы булдыру, сөйләмдә активлаштыру.</w:t>
      </w:r>
    </w:p>
    <w:p w:rsidR="00A54928" w:rsidRPr="00DD0739" w:rsidRDefault="00A54928" w:rsidP="00A54928">
      <w:pPr>
        <w:spacing w:after="0"/>
        <w:ind w:right="414" w:firstLine="708"/>
        <w:jc w:val="both"/>
        <w:rPr>
          <w:rFonts w:ascii="Times New Roman" w:hAnsi="Times New Roman"/>
          <w:sz w:val="24"/>
          <w:szCs w:val="24"/>
          <w:lang w:val="tt-RU"/>
        </w:rPr>
      </w:pPr>
      <w:r w:rsidRPr="00DD0739">
        <w:rPr>
          <w:rFonts w:ascii="Times New Roman" w:hAnsi="Times New Roman"/>
          <w:sz w:val="24"/>
          <w:szCs w:val="24"/>
          <w:lang w:val="tt-RU"/>
        </w:rPr>
        <w:t xml:space="preserve">         2. Гади диалогта катнаша белү, хәтер, зиһен үстерү.</w:t>
      </w:r>
    </w:p>
    <w:p w:rsidR="00A54928" w:rsidRDefault="00A54928" w:rsidP="00A54928">
      <w:pPr>
        <w:spacing w:after="0"/>
        <w:ind w:right="414" w:firstLine="708"/>
        <w:jc w:val="both"/>
        <w:rPr>
          <w:rFonts w:ascii="Times New Roman" w:hAnsi="Times New Roman"/>
          <w:sz w:val="24"/>
          <w:szCs w:val="24"/>
          <w:lang w:val="tt-RU"/>
        </w:rPr>
      </w:pPr>
      <w:r w:rsidRPr="00DD0739">
        <w:rPr>
          <w:rFonts w:ascii="Times New Roman" w:hAnsi="Times New Roman"/>
          <w:sz w:val="24"/>
          <w:szCs w:val="24"/>
          <w:lang w:val="tt-RU"/>
        </w:rPr>
        <w:t xml:space="preserve">         3. Бер – береңне тыңлау, ишетү сыйфатлары тәрбияләү.</w:t>
      </w:r>
    </w:p>
    <w:p w:rsidR="00A54928" w:rsidRPr="00DD0739" w:rsidRDefault="00A54928" w:rsidP="00A54928">
      <w:pPr>
        <w:spacing w:after="0"/>
        <w:ind w:right="414" w:firstLine="708"/>
        <w:jc w:val="both"/>
        <w:rPr>
          <w:rFonts w:ascii="Times New Roman" w:hAnsi="Times New Roman"/>
          <w:b/>
          <w:sz w:val="24"/>
          <w:szCs w:val="24"/>
          <w:lang w:val="tt-RU"/>
        </w:rPr>
      </w:pPr>
    </w:p>
    <w:p w:rsidR="00A54928" w:rsidRPr="00BA1861" w:rsidRDefault="00A54928" w:rsidP="00A54928">
      <w:pPr>
        <w:spacing w:after="0"/>
        <w:ind w:right="414"/>
        <w:jc w:val="both"/>
        <w:rPr>
          <w:rFonts w:ascii="Times New Roman" w:hAnsi="Times New Roman"/>
          <w:i/>
          <w:sz w:val="24"/>
          <w:szCs w:val="24"/>
          <w:lang w:val="tt-RU"/>
        </w:rPr>
      </w:pPr>
      <w:r w:rsidRPr="00BA1861">
        <w:rPr>
          <w:rFonts w:ascii="Times New Roman" w:hAnsi="Times New Roman"/>
          <w:b/>
          <w:i/>
          <w:sz w:val="24"/>
          <w:szCs w:val="24"/>
          <w:lang w:val="tt-RU"/>
        </w:rPr>
        <w:t>“Уйный – уйный үсәбез” проекты (5-6 яшь).</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Максат:</w:t>
      </w:r>
      <w:r w:rsidRPr="00DD0739">
        <w:rPr>
          <w:rFonts w:ascii="Times New Roman" w:hAnsi="Times New Roman"/>
          <w:sz w:val="24"/>
          <w:szCs w:val="24"/>
          <w:lang w:val="tt-RU"/>
        </w:rPr>
        <w:t xml:space="preserve"> Үзара һәм зурлар белән көндәлек тормышта татарча аралашуга чыгу.</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Бурычлар:</w:t>
      </w:r>
      <w:r w:rsidRPr="00DD0739">
        <w:rPr>
          <w:rFonts w:ascii="Times New Roman" w:hAnsi="Times New Roman"/>
          <w:sz w:val="24"/>
          <w:szCs w:val="24"/>
          <w:lang w:val="tt-RU"/>
        </w:rPr>
        <w:t xml:space="preserve"> 1. Сүз байлыгын арттыру, сөйләм күнекмәләре формалаштыру. </w:t>
      </w:r>
    </w:p>
    <w:p w:rsidR="00A54928" w:rsidRPr="00DD0739" w:rsidRDefault="00A54928" w:rsidP="00A54928">
      <w:pPr>
        <w:spacing w:after="0"/>
        <w:ind w:right="414" w:firstLine="708"/>
        <w:jc w:val="both"/>
        <w:rPr>
          <w:rFonts w:ascii="Times New Roman" w:hAnsi="Times New Roman"/>
          <w:sz w:val="24"/>
          <w:szCs w:val="24"/>
          <w:lang w:val="tt-RU"/>
        </w:rPr>
      </w:pPr>
      <w:r w:rsidRPr="00DD0739">
        <w:rPr>
          <w:rFonts w:ascii="Times New Roman" w:hAnsi="Times New Roman"/>
          <w:sz w:val="24"/>
          <w:szCs w:val="24"/>
          <w:lang w:val="tt-RU"/>
        </w:rPr>
        <w:t xml:space="preserve">      </w:t>
      </w:r>
      <w:r>
        <w:rPr>
          <w:rFonts w:ascii="Times New Roman" w:hAnsi="Times New Roman"/>
          <w:sz w:val="24"/>
          <w:szCs w:val="24"/>
          <w:lang w:val="tt-RU"/>
        </w:rPr>
        <w:t xml:space="preserve"> </w:t>
      </w:r>
      <w:r w:rsidRPr="00DD0739">
        <w:rPr>
          <w:rFonts w:ascii="Times New Roman" w:hAnsi="Times New Roman"/>
          <w:sz w:val="24"/>
          <w:szCs w:val="24"/>
          <w:lang w:val="tt-RU"/>
        </w:rPr>
        <w:t xml:space="preserve">  2. Гади сорауларны аңлап җавап бирү, мөрәҗәгать итә белү, көндәлек яшәештә аралашу.</w:t>
      </w:r>
    </w:p>
    <w:p w:rsidR="00A54928" w:rsidRDefault="00A54928" w:rsidP="00A54928">
      <w:pPr>
        <w:spacing w:after="0"/>
        <w:ind w:right="414" w:firstLine="708"/>
        <w:jc w:val="both"/>
        <w:rPr>
          <w:rFonts w:ascii="Times New Roman" w:hAnsi="Times New Roman"/>
          <w:sz w:val="24"/>
          <w:szCs w:val="24"/>
          <w:lang w:val="tt-RU"/>
        </w:rPr>
      </w:pPr>
      <w:r w:rsidRPr="00DD0739">
        <w:rPr>
          <w:rFonts w:ascii="Times New Roman" w:hAnsi="Times New Roman"/>
          <w:sz w:val="24"/>
          <w:szCs w:val="24"/>
          <w:lang w:val="tt-RU"/>
        </w:rPr>
        <w:t xml:space="preserve">         3. Әдәпле итеп кара-каршы сөйләшә  белү күнекмәләрен тәрбияләү.</w:t>
      </w:r>
    </w:p>
    <w:p w:rsidR="00A54928" w:rsidRPr="00DD0739" w:rsidRDefault="00A54928" w:rsidP="00A54928">
      <w:pPr>
        <w:spacing w:after="0"/>
        <w:ind w:right="414" w:firstLine="708"/>
        <w:jc w:val="both"/>
        <w:rPr>
          <w:rFonts w:ascii="Times New Roman" w:hAnsi="Times New Roman"/>
          <w:b/>
          <w:sz w:val="24"/>
          <w:szCs w:val="24"/>
          <w:lang w:val="tt-RU"/>
        </w:rPr>
      </w:pPr>
    </w:p>
    <w:p w:rsidR="00A54928" w:rsidRPr="00BA1861" w:rsidRDefault="00A54928" w:rsidP="00A54928">
      <w:pPr>
        <w:spacing w:after="0"/>
        <w:ind w:right="414"/>
        <w:jc w:val="both"/>
        <w:rPr>
          <w:rFonts w:ascii="Times New Roman" w:hAnsi="Times New Roman"/>
          <w:i/>
          <w:sz w:val="24"/>
          <w:szCs w:val="24"/>
          <w:lang w:val="tt-RU"/>
        </w:rPr>
      </w:pPr>
      <w:r w:rsidRPr="00BA1861">
        <w:rPr>
          <w:rFonts w:ascii="Times New Roman" w:hAnsi="Times New Roman"/>
          <w:b/>
          <w:i/>
          <w:sz w:val="24"/>
          <w:szCs w:val="24"/>
          <w:lang w:val="tt-RU"/>
        </w:rPr>
        <w:t>“Без инде хәзер зурлар, мәктәпкә илтә юллар” проекты (6-7 яшь).</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Максат:</w:t>
      </w:r>
      <w:r w:rsidRPr="00DD0739">
        <w:rPr>
          <w:rFonts w:ascii="Times New Roman" w:hAnsi="Times New Roman"/>
          <w:sz w:val="24"/>
          <w:szCs w:val="24"/>
          <w:lang w:val="tt-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A54928" w:rsidRPr="00DD0739" w:rsidRDefault="00A54928" w:rsidP="00A54928">
      <w:pPr>
        <w:spacing w:after="0"/>
        <w:ind w:right="414"/>
        <w:jc w:val="both"/>
        <w:rPr>
          <w:rFonts w:ascii="Times New Roman" w:hAnsi="Times New Roman"/>
          <w:sz w:val="24"/>
          <w:szCs w:val="24"/>
          <w:lang w:val="tt-RU"/>
        </w:rPr>
      </w:pPr>
      <w:r w:rsidRPr="00BA1861">
        <w:rPr>
          <w:rFonts w:ascii="Times New Roman" w:hAnsi="Times New Roman"/>
          <w:b/>
          <w:sz w:val="24"/>
          <w:szCs w:val="24"/>
          <w:lang w:val="tt-RU"/>
        </w:rPr>
        <w:t>Бурычлар:</w:t>
      </w:r>
      <w:r w:rsidRPr="00DD0739">
        <w:rPr>
          <w:rFonts w:ascii="Times New Roman" w:hAnsi="Times New Roman"/>
          <w:sz w:val="24"/>
          <w:szCs w:val="24"/>
          <w:lang w:val="tt-RU"/>
        </w:rPr>
        <w:t xml:space="preserve"> 1.Сөйләмне аралашу чарасы буларак камилләштерү, файдалана белү күнекмәләренә өйрәтү.</w:t>
      </w:r>
    </w:p>
    <w:p w:rsidR="00A54928" w:rsidRPr="00DD0739" w:rsidRDefault="00A54928" w:rsidP="00A54928">
      <w:pPr>
        <w:spacing w:after="0"/>
        <w:ind w:left="1416" w:right="414"/>
        <w:jc w:val="both"/>
        <w:rPr>
          <w:rFonts w:ascii="Times New Roman" w:hAnsi="Times New Roman"/>
          <w:sz w:val="24"/>
          <w:szCs w:val="24"/>
          <w:lang w:val="tt-RU"/>
        </w:rPr>
      </w:pPr>
      <w:r w:rsidRPr="00DD0739">
        <w:rPr>
          <w:rFonts w:ascii="Times New Roman" w:hAnsi="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A54928" w:rsidRPr="00DD0739" w:rsidRDefault="00A54928" w:rsidP="00A54928">
      <w:pPr>
        <w:spacing w:after="0"/>
        <w:ind w:left="1416" w:right="414"/>
        <w:jc w:val="both"/>
        <w:rPr>
          <w:rFonts w:ascii="Times New Roman" w:hAnsi="Times New Roman"/>
          <w:sz w:val="24"/>
          <w:szCs w:val="24"/>
          <w:lang w:val="tt-RU"/>
        </w:rPr>
      </w:pPr>
      <w:r w:rsidRPr="00DD0739">
        <w:rPr>
          <w:rFonts w:ascii="Times New Roman" w:hAnsi="Times New Roman"/>
          <w:sz w:val="24"/>
          <w:szCs w:val="24"/>
          <w:lang w:val="tt-RU"/>
        </w:rPr>
        <w:t>3. Сөйләм әдәбе (сорау, гозер, мөрәҗәгать итү, рәхмәт белдерү, исәнләшү, саубуллашу) кагыйдәләрен камилләштерү.</w:t>
      </w:r>
    </w:p>
    <w:p w:rsidR="00A54928" w:rsidRPr="00DD0739" w:rsidRDefault="00A54928" w:rsidP="00A54928">
      <w:pPr>
        <w:spacing w:after="0"/>
        <w:ind w:right="414" w:firstLine="708"/>
        <w:jc w:val="both"/>
        <w:rPr>
          <w:rFonts w:ascii="Times New Roman" w:hAnsi="Times New Roman"/>
          <w:sz w:val="24"/>
          <w:szCs w:val="24"/>
          <w:lang w:val="tt-RU"/>
        </w:rPr>
      </w:pPr>
    </w:p>
    <w:p w:rsidR="00A54928" w:rsidRPr="00DD0739" w:rsidRDefault="00A54928" w:rsidP="00A54928">
      <w:pPr>
        <w:spacing w:after="0"/>
        <w:ind w:right="414"/>
        <w:rPr>
          <w:rFonts w:ascii="Times New Roman" w:hAnsi="Times New Roman"/>
          <w:b/>
          <w:sz w:val="24"/>
          <w:szCs w:val="24"/>
          <w:lang w:val="tt-RU"/>
        </w:rPr>
      </w:pPr>
      <w:r w:rsidRPr="00DD0739">
        <w:rPr>
          <w:rFonts w:ascii="Times New Roman" w:hAnsi="Times New Roman"/>
          <w:b/>
          <w:sz w:val="24"/>
          <w:szCs w:val="24"/>
          <w:lang w:val="tt-RU"/>
        </w:rPr>
        <w:t>Укыту методик комплектының эчтәлеге.</w:t>
      </w:r>
    </w:p>
    <w:p w:rsidR="00A54928" w:rsidRPr="00DD0739" w:rsidRDefault="00A54928" w:rsidP="00A54928">
      <w:pPr>
        <w:spacing w:after="0"/>
        <w:ind w:right="414"/>
        <w:jc w:val="both"/>
        <w:rPr>
          <w:rFonts w:ascii="Times New Roman" w:hAnsi="Times New Roman"/>
          <w:sz w:val="24"/>
          <w:szCs w:val="24"/>
          <w:lang w:val="tt-RU"/>
        </w:rPr>
      </w:pPr>
      <w:r w:rsidRPr="00DD0739">
        <w:rPr>
          <w:rFonts w:ascii="Times New Roman" w:hAnsi="Times New Roman"/>
          <w:sz w:val="24"/>
          <w:szCs w:val="24"/>
          <w:lang w:val="tt-RU"/>
        </w:rPr>
        <w:t>Һәр проект түбәндәгеләрне үз эченә ала:</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тематик план;</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 xml:space="preserve">эшчәнлек конспектлары; </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балалар һәм әти-әниләр өчен эш дәфтәрләре;</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аудиоязмалар;</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анимацион күренешләр;</w:t>
      </w:r>
    </w:p>
    <w:p w:rsidR="00A54928" w:rsidRPr="00DD0739" w:rsidRDefault="00A54928" w:rsidP="009573C0">
      <w:pPr>
        <w:pStyle w:val="14"/>
        <w:numPr>
          <w:ilvl w:val="0"/>
          <w:numId w:val="50"/>
        </w:numPr>
        <w:suppressAutoHyphens/>
        <w:spacing w:line="276" w:lineRule="auto"/>
        <w:ind w:right="414"/>
        <w:jc w:val="both"/>
        <w:rPr>
          <w:lang w:val="tt-RU"/>
        </w:rPr>
      </w:pPr>
      <w:r w:rsidRPr="00DD0739">
        <w:rPr>
          <w:lang w:val="tt-RU"/>
        </w:rPr>
        <w:t>күрсәтмә, таратма материаллар;</w:t>
      </w:r>
    </w:p>
    <w:p w:rsidR="00A54928" w:rsidRPr="00DD0739" w:rsidRDefault="00A54928" w:rsidP="009573C0">
      <w:pPr>
        <w:pStyle w:val="14"/>
        <w:numPr>
          <w:ilvl w:val="0"/>
          <w:numId w:val="50"/>
        </w:numPr>
        <w:suppressAutoHyphens/>
        <w:spacing w:line="276" w:lineRule="auto"/>
        <w:ind w:right="414"/>
        <w:jc w:val="both"/>
        <w:rPr>
          <w:b/>
          <w:lang w:val="tt-RU"/>
        </w:rPr>
      </w:pPr>
      <w:r w:rsidRPr="00DD0739">
        <w:rPr>
          <w:lang w:val="tt-RU"/>
        </w:rPr>
        <w:t>диагностик материаллар.</w:t>
      </w:r>
    </w:p>
    <w:p w:rsidR="00A54928" w:rsidRDefault="00A54928" w:rsidP="00A54928">
      <w:pPr>
        <w:spacing w:after="0"/>
        <w:ind w:firstLine="567"/>
        <w:jc w:val="both"/>
        <w:rPr>
          <w:rFonts w:ascii="Times New Roman" w:hAnsi="Times New Roman"/>
          <w:sz w:val="24"/>
          <w:szCs w:val="24"/>
        </w:rPr>
      </w:pPr>
    </w:p>
    <w:p w:rsidR="00A54928" w:rsidRPr="008A7E22" w:rsidRDefault="00A54928" w:rsidP="00A54928">
      <w:pPr>
        <w:spacing w:after="0"/>
        <w:ind w:left="567" w:right="142"/>
        <w:jc w:val="center"/>
        <w:outlineLvl w:val="1"/>
        <w:rPr>
          <w:rFonts w:ascii="Times New Roman" w:hAnsi="Times New Roman"/>
          <w:b/>
          <w:sz w:val="28"/>
          <w:szCs w:val="28"/>
          <w:lang w:eastAsia="ru-RU"/>
        </w:rPr>
      </w:pPr>
      <w:bookmarkStart w:id="4" w:name="_Toc399422125"/>
      <w:bookmarkStart w:id="5" w:name="_Toc399424069"/>
      <w:r>
        <w:rPr>
          <w:rFonts w:ascii="Times New Roman" w:hAnsi="Times New Roman"/>
          <w:b/>
          <w:sz w:val="28"/>
          <w:szCs w:val="28"/>
          <w:lang w:eastAsia="ru-RU"/>
        </w:rPr>
        <w:t xml:space="preserve">2. 5. </w:t>
      </w:r>
      <w:r w:rsidRPr="008A7E22">
        <w:rPr>
          <w:rFonts w:ascii="Times New Roman" w:hAnsi="Times New Roman"/>
          <w:b/>
          <w:sz w:val="28"/>
          <w:szCs w:val="28"/>
          <w:lang w:eastAsia="ru-RU"/>
        </w:rPr>
        <w:t>Основные направления деятельности педагога-психолога</w:t>
      </w:r>
      <w:bookmarkEnd w:id="4"/>
      <w:bookmarkEnd w:id="5"/>
    </w:p>
    <w:p w:rsidR="00A54928" w:rsidRPr="00154235" w:rsidRDefault="00A54928" w:rsidP="00A54928">
      <w:pPr>
        <w:keepNext/>
        <w:spacing w:after="0"/>
        <w:ind w:firstLine="567"/>
        <w:jc w:val="center"/>
        <w:outlineLvl w:val="3"/>
        <w:rPr>
          <w:rFonts w:ascii="Times New Roman" w:hAnsi="Times New Roman"/>
          <w:b/>
          <w:bCs/>
          <w:sz w:val="24"/>
          <w:szCs w:val="24"/>
          <w:lang w:eastAsia="ru-RU"/>
        </w:rPr>
      </w:pPr>
      <w:bookmarkStart w:id="6" w:name="_Toc343979479"/>
      <w:bookmarkStart w:id="7" w:name="_Toc399422126"/>
      <w:bookmarkStart w:id="8" w:name="_Toc399424070"/>
      <w:r w:rsidRPr="00154235">
        <w:rPr>
          <w:rFonts w:ascii="Times New Roman" w:hAnsi="Times New Roman"/>
          <w:b/>
          <w:bCs/>
          <w:sz w:val="24"/>
          <w:szCs w:val="24"/>
          <w:lang w:eastAsia="ru-RU"/>
        </w:rPr>
        <w:t>Психодиагностика</w:t>
      </w:r>
      <w:bookmarkEnd w:id="6"/>
      <w:bookmarkEnd w:id="7"/>
      <w:bookmarkEnd w:id="8"/>
    </w:p>
    <w:p w:rsidR="00A54928" w:rsidRPr="00804620" w:rsidRDefault="00A54928" w:rsidP="00A54928">
      <w:pPr>
        <w:spacing w:after="0"/>
        <w:ind w:firstLine="567"/>
        <w:jc w:val="both"/>
        <w:rPr>
          <w:rFonts w:ascii="Times New Roman" w:hAnsi="Times New Roman"/>
          <w:i/>
          <w:sz w:val="24"/>
          <w:szCs w:val="24"/>
          <w:lang w:eastAsia="ru-RU"/>
        </w:rPr>
      </w:pPr>
      <w:r w:rsidRPr="00154235">
        <w:rPr>
          <w:rFonts w:ascii="Times New Roman" w:hAnsi="Times New Roman"/>
          <w:b/>
          <w:sz w:val="24"/>
          <w:szCs w:val="24"/>
          <w:lang w:eastAsia="ru-RU"/>
        </w:rPr>
        <w:t>Цель</w:t>
      </w:r>
      <w:r w:rsidRPr="00154235">
        <w:rPr>
          <w:rFonts w:ascii="Times New Roman" w:hAnsi="Times New Roman"/>
          <w:sz w:val="24"/>
          <w:szCs w:val="24"/>
          <w:lang w:eastAsia="ru-RU"/>
        </w:rPr>
        <w:t xml:space="preserve">: </w:t>
      </w:r>
      <w:r w:rsidRPr="00804620">
        <w:rPr>
          <w:rFonts w:ascii="Times New Roman" w:hAnsi="Times New Roman"/>
          <w:i/>
          <w:iCs/>
          <w:sz w:val="24"/>
          <w:szCs w:val="24"/>
          <w:lang w:eastAsia="ru-RU"/>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В рамках стандарта деятельности:</w:t>
      </w:r>
    </w:p>
    <w:p w:rsidR="00A54928" w:rsidRPr="00154235" w:rsidRDefault="00A54928" w:rsidP="009573C0">
      <w:pPr>
        <w:numPr>
          <w:ilvl w:val="0"/>
          <w:numId w:val="23"/>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lastRenderedPageBreak/>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A54928" w:rsidRPr="00154235" w:rsidRDefault="00A54928" w:rsidP="009573C0">
      <w:pPr>
        <w:numPr>
          <w:ilvl w:val="0"/>
          <w:numId w:val="23"/>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A54928" w:rsidRPr="00154235" w:rsidRDefault="00A54928" w:rsidP="009573C0">
      <w:pPr>
        <w:numPr>
          <w:ilvl w:val="0"/>
          <w:numId w:val="23"/>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Диагностика воспитанников в рамках психолого-медико-педагогического консилиума (ПМПк) ДОУ, согласно положению о ПМПк. </w:t>
      </w:r>
    </w:p>
    <w:p w:rsidR="00A54928" w:rsidRPr="00154235" w:rsidRDefault="00A54928" w:rsidP="009573C0">
      <w:pPr>
        <w:numPr>
          <w:ilvl w:val="0"/>
          <w:numId w:val="23"/>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Диагностика психологической готовности к обучению в школе детей подготовительной группы. </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Дополнительно:</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A54928" w:rsidRPr="00154235" w:rsidRDefault="00A54928" w:rsidP="00A54928">
      <w:pPr>
        <w:keepNext/>
        <w:spacing w:after="0"/>
        <w:ind w:firstLine="567"/>
        <w:jc w:val="center"/>
        <w:outlineLvl w:val="3"/>
        <w:rPr>
          <w:rFonts w:ascii="Times New Roman" w:hAnsi="Times New Roman"/>
          <w:b/>
          <w:bCs/>
          <w:sz w:val="24"/>
          <w:szCs w:val="24"/>
          <w:lang w:eastAsia="ru-RU"/>
        </w:rPr>
      </w:pPr>
      <w:bookmarkStart w:id="9" w:name="_Toc343979480"/>
      <w:bookmarkStart w:id="10" w:name="_Toc399422127"/>
      <w:bookmarkStart w:id="11" w:name="_Toc399424071"/>
      <w:r w:rsidRPr="00154235">
        <w:rPr>
          <w:rFonts w:ascii="Times New Roman" w:hAnsi="Times New Roman"/>
          <w:b/>
          <w:bCs/>
          <w:sz w:val="24"/>
          <w:szCs w:val="24"/>
          <w:lang w:eastAsia="ru-RU"/>
        </w:rPr>
        <w:t>Психопрофилактика</w:t>
      </w:r>
      <w:bookmarkEnd w:id="9"/>
      <w:bookmarkEnd w:id="10"/>
      <w:bookmarkEnd w:id="11"/>
    </w:p>
    <w:p w:rsidR="00A54928" w:rsidRPr="00804620" w:rsidRDefault="00A54928" w:rsidP="00A54928">
      <w:pPr>
        <w:spacing w:after="0"/>
        <w:ind w:firstLine="567"/>
        <w:jc w:val="both"/>
        <w:rPr>
          <w:rFonts w:ascii="Times New Roman" w:hAnsi="Times New Roman"/>
          <w:i/>
          <w:sz w:val="24"/>
          <w:szCs w:val="24"/>
          <w:lang w:eastAsia="ru-RU"/>
        </w:rPr>
      </w:pPr>
      <w:r w:rsidRPr="00154235">
        <w:rPr>
          <w:rFonts w:ascii="Times New Roman" w:hAnsi="Times New Roman"/>
          <w:b/>
          <w:sz w:val="24"/>
          <w:szCs w:val="24"/>
          <w:lang w:eastAsia="ru-RU"/>
        </w:rPr>
        <w:t>Цель</w:t>
      </w:r>
      <w:r w:rsidRPr="00154235">
        <w:rPr>
          <w:rFonts w:ascii="Times New Roman" w:hAnsi="Times New Roman"/>
          <w:sz w:val="24"/>
          <w:szCs w:val="24"/>
          <w:lang w:eastAsia="ru-RU"/>
        </w:rPr>
        <w:t xml:space="preserve">: </w:t>
      </w:r>
      <w:r w:rsidRPr="00804620">
        <w:rPr>
          <w:rFonts w:ascii="Times New Roman" w:hAnsi="Times New Roman"/>
          <w:i/>
          <w:iCs/>
          <w:sz w:val="24"/>
          <w:szCs w:val="24"/>
          <w:lang w:eastAsia="ru-RU"/>
        </w:rPr>
        <w:t>предотвращение возможных проблем в развитии и взаимодействии участников воспитательно-образовательного процесса.</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A54928" w:rsidRPr="00804620" w:rsidRDefault="00A54928" w:rsidP="00A54928">
      <w:pPr>
        <w:spacing w:after="0"/>
        <w:ind w:firstLine="567"/>
        <w:jc w:val="both"/>
        <w:rPr>
          <w:rFonts w:ascii="Times New Roman" w:hAnsi="Times New Roman"/>
          <w:b/>
          <w:i/>
          <w:iCs/>
          <w:sz w:val="24"/>
          <w:szCs w:val="24"/>
          <w:lang w:eastAsia="ru-RU"/>
        </w:rPr>
      </w:pPr>
      <w:r w:rsidRPr="00804620">
        <w:rPr>
          <w:rFonts w:ascii="Times New Roman" w:hAnsi="Times New Roman"/>
          <w:b/>
          <w:i/>
          <w:iCs/>
          <w:sz w:val="24"/>
          <w:szCs w:val="24"/>
          <w:lang w:eastAsia="ru-RU"/>
        </w:rPr>
        <w:t>В рамках стандарта деятельности:</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Работа по адаптации субъектов образовательного процесса (детей, педагогов, родителей) к условиям новой социальной среды: </w:t>
      </w:r>
    </w:p>
    <w:p w:rsidR="00A54928" w:rsidRPr="00154235" w:rsidRDefault="00A54928" w:rsidP="00A5492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154235">
        <w:rPr>
          <w:rFonts w:ascii="Times New Roman" w:hAnsi="Times New Roman"/>
          <w:sz w:val="24"/>
          <w:szCs w:val="24"/>
          <w:lang w:eastAsia="ru-RU"/>
        </w:rPr>
        <w:t xml:space="preserve">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A54928" w:rsidRPr="00154235" w:rsidRDefault="00A54928" w:rsidP="00A5492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154235">
        <w:rPr>
          <w:rFonts w:ascii="Times New Roman" w:hAnsi="Times New Roman"/>
          <w:sz w:val="24"/>
          <w:szCs w:val="24"/>
          <w:lang w:eastAsia="ru-RU"/>
        </w:rPr>
        <w:t xml:space="preserve">групповые и индивидуальные консультации для родителей вновь поступающих детей; </w:t>
      </w:r>
    </w:p>
    <w:p w:rsidR="00A54928" w:rsidRPr="00154235" w:rsidRDefault="00A54928" w:rsidP="00A5492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154235">
        <w:rPr>
          <w:rFonts w:ascii="Times New Roman" w:hAnsi="Times New Roman"/>
          <w:sz w:val="24"/>
          <w:szCs w:val="24"/>
          <w:lang w:eastAsia="ru-RU"/>
        </w:rPr>
        <w:t xml:space="preserve">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Дополнительно:</w:t>
      </w:r>
    </w:p>
    <w:p w:rsidR="00A54928" w:rsidRPr="00154235" w:rsidRDefault="00A54928" w:rsidP="009573C0">
      <w:pPr>
        <w:numPr>
          <w:ilvl w:val="0"/>
          <w:numId w:val="22"/>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Отслеживание динамики социально-личностного развития детей. </w:t>
      </w:r>
    </w:p>
    <w:p w:rsidR="00A54928" w:rsidRPr="00154235" w:rsidRDefault="00A54928" w:rsidP="009573C0">
      <w:pPr>
        <w:numPr>
          <w:ilvl w:val="0"/>
          <w:numId w:val="22"/>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Содействие благоприятному социально-психологическому климату в ДОУ. </w:t>
      </w:r>
    </w:p>
    <w:p w:rsidR="00A54928" w:rsidRPr="00154235" w:rsidRDefault="00A54928" w:rsidP="009573C0">
      <w:pPr>
        <w:numPr>
          <w:ilvl w:val="0"/>
          <w:numId w:val="22"/>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Профилактика профессионального выгорания у педагогического коллектива. </w:t>
      </w:r>
    </w:p>
    <w:p w:rsidR="00A54928" w:rsidRPr="00154235" w:rsidRDefault="00A54928" w:rsidP="009573C0">
      <w:pPr>
        <w:numPr>
          <w:ilvl w:val="0"/>
          <w:numId w:val="22"/>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Участие в экспертной оценке проектируемой предметно-развивающей среды.</w:t>
      </w:r>
    </w:p>
    <w:p w:rsidR="00A54928" w:rsidRPr="00154235" w:rsidRDefault="00A54928" w:rsidP="00A54928">
      <w:pPr>
        <w:keepNext/>
        <w:spacing w:after="0"/>
        <w:ind w:firstLine="567"/>
        <w:jc w:val="center"/>
        <w:outlineLvl w:val="3"/>
        <w:rPr>
          <w:rFonts w:ascii="Times New Roman" w:hAnsi="Times New Roman"/>
          <w:bCs/>
          <w:sz w:val="24"/>
          <w:szCs w:val="24"/>
          <w:lang w:eastAsia="ru-RU"/>
        </w:rPr>
      </w:pPr>
      <w:bookmarkStart w:id="12" w:name="_Toc343979481"/>
      <w:bookmarkStart w:id="13" w:name="_Toc399422128"/>
      <w:bookmarkStart w:id="14" w:name="_Toc399424072"/>
      <w:r w:rsidRPr="00154235">
        <w:rPr>
          <w:rFonts w:ascii="Times New Roman" w:hAnsi="Times New Roman"/>
          <w:b/>
          <w:sz w:val="24"/>
          <w:szCs w:val="24"/>
          <w:lang w:eastAsia="ru-RU"/>
        </w:rPr>
        <w:t>Коррекционная и развивающая работа</w:t>
      </w:r>
      <w:r w:rsidRPr="00154235">
        <w:rPr>
          <w:rFonts w:ascii="Times New Roman" w:hAnsi="Times New Roman"/>
          <w:bCs/>
          <w:iCs/>
          <w:sz w:val="24"/>
          <w:szCs w:val="24"/>
          <w:lang w:eastAsia="ru-RU"/>
        </w:rPr>
        <w:t>.</w:t>
      </w:r>
      <w:bookmarkEnd w:id="12"/>
      <w:bookmarkEnd w:id="13"/>
      <w:bookmarkEnd w:id="14"/>
    </w:p>
    <w:p w:rsidR="00A54928" w:rsidRPr="00804620" w:rsidRDefault="00A54928" w:rsidP="00A54928">
      <w:pPr>
        <w:spacing w:after="0"/>
        <w:ind w:firstLine="567"/>
        <w:jc w:val="both"/>
        <w:rPr>
          <w:rFonts w:ascii="Times New Roman" w:hAnsi="Times New Roman"/>
          <w:i/>
          <w:sz w:val="24"/>
          <w:szCs w:val="24"/>
          <w:lang w:eastAsia="ru-RU"/>
        </w:rPr>
      </w:pPr>
      <w:r w:rsidRPr="00154235">
        <w:rPr>
          <w:rFonts w:ascii="Times New Roman" w:hAnsi="Times New Roman"/>
          <w:b/>
          <w:sz w:val="24"/>
          <w:szCs w:val="24"/>
          <w:lang w:eastAsia="ru-RU"/>
        </w:rPr>
        <w:t>Цель</w:t>
      </w:r>
      <w:r w:rsidRPr="00154235">
        <w:rPr>
          <w:rFonts w:ascii="Times New Roman" w:hAnsi="Times New Roman"/>
          <w:sz w:val="24"/>
          <w:szCs w:val="24"/>
          <w:lang w:eastAsia="ru-RU"/>
        </w:rPr>
        <w:t xml:space="preserve">: </w:t>
      </w:r>
      <w:r w:rsidRPr="00804620">
        <w:rPr>
          <w:rFonts w:ascii="Times New Roman" w:hAnsi="Times New Roman"/>
          <w:i/>
          <w:iCs/>
          <w:sz w:val="24"/>
          <w:szCs w:val="24"/>
          <w:lang w:eastAsia="ru-RU"/>
        </w:rPr>
        <w:t>создание условий для раскрытия потенциальных возможностей ребенка, коррекция отклонений психического развития.</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lastRenderedPageBreak/>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М</w:t>
      </w:r>
      <w:r>
        <w:rPr>
          <w:rFonts w:ascii="Times New Roman" w:hAnsi="Times New Roman"/>
          <w:sz w:val="24"/>
          <w:szCs w:val="24"/>
          <w:lang w:eastAsia="ru-RU"/>
        </w:rPr>
        <w:t>Б</w:t>
      </w:r>
      <w:r w:rsidRPr="00154235">
        <w:rPr>
          <w:rFonts w:ascii="Times New Roman" w:hAnsi="Times New Roman"/>
          <w:sz w:val="24"/>
          <w:szCs w:val="24"/>
          <w:lang w:eastAsia="ru-RU"/>
        </w:rPr>
        <w:t xml:space="preserve">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В рамках стандарта деятельности:</w:t>
      </w:r>
    </w:p>
    <w:p w:rsidR="00A54928" w:rsidRPr="00154235" w:rsidRDefault="00A54928" w:rsidP="009573C0">
      <w:pPr>
        <w:numPr>
          <w:ilvl w:val="0"/>
          <w:numId w:val="24"/>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Проведение занятий с детьми 2-3 лет – Адаптационные игры</w:t>
      </w:r>
    </w:p>
    <w:p w:rsidR="00A54928" w:rsidRPr="00154235" w:rsidRDefault="00A54928" w:rsidP="009573C0">
      <w:pPr>
        <w:numPr>
          <w:ilvl w:val="0"/>
          <w:numId w:val="24"/>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A54928" w:rsidRPr="00154235" w:rsidRDefault="00A54928" w:rsidP="009573C0">
      <w:pPr>
        <w:numPr>
          <w:ilvl w:val="0"/>
          <w:numId w:val="24"/>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Выстраивание индивидуальной траектории развития ребенка в процессе консультирования. </w:t>
      </w:r>
    </w:p>
    <w:p w:rsidR="00A54928" w:rsidRPr="00154235" w:rsidRDefault="00A54928" w:rsidP="009573C0">
      <w:pPr>
        <w:numPr>
          <w:ilvl w:val="0"/>
          <w:numId w:val="24"/>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w:t>
      </w:r>
    </w:p>
    <w:p w:rsidR="00A54928" w:rsidRPr="00154235" w:rsidRDefault="00A54928" w:rsidP="00A54928">
      <w:pPr>
        <w:keepNext/>
        <w:spacing w:after="0"/>
        <w:ind w:firstLine="567"/>
        <w:jc w:val="center"/>
        <w:outlineLvl w:val="3"/>
        <w:rPr>
          <w:rFonts w:ascii="Times New Roman" w:hAnsi="Times New Roman"/>
          <w:b/>
          <w:bCs/>
          <w:sz w:val="24"/>
          <w:szCs w:val="24"/>
          <w:lang w:eastAsia="ru-RU"/>
        </w:rPr>
      </w:pPr>
      <w:bookmarkStart w:id="15" w:name="_Toc343979482"/>
      <w:bookmarkStart w:id="16" w:name="_Toc399422129"/>
      <w:bookmarkStart w:id="17" w:name="_Toc399424073"/>
      <w:r w:rsidRPr="00154235">
        <w:rPr>
          <w:rFonts w:ascii="Times New Roman" w:hAnsi="Times New Roman"/>
          <w:b/>
          <w:bCs/>
          <w:sz w:val="24"/>
          <w:szCs w:val="24"/>
          <w:lang w:eastAsia="ru-RU"/>
        </w:rPr>
        <w:t>Психологическое консультирование</w:t>
      </w:r>
      <w:bookmarkEnd w:id="15"/>
      <w:bookmarkEnd w:id="16"/>
      <w:bookmarkEnd w:id="17"/>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b/>
          <w:sz w:val="24"/>
          <w:szCs w:val="24"/>
          <w:lang w:eastAsia="ru-RU"/>
        </w:rPr>
        <w:t>Цель</w:t>
      </w:r>
      <w:r w:rsidRPr="00154235">
        <w:rPr>
          <w:rFonts w:ascii="Times New Roman" w:hAnsi="Times New Roman"/>
          <w:sz w:val="24"/>
          <w:szCs w:val="24"/>
          <w:lang w:eastAsia="ru-RU"/>
        </w:rPr>
        <w:t xml:space="preserve">: </w:t>
      </w:r>
      <w:r w:rsidRPr="00154235">
        <w:rPr>
          <w:rFonts w:ascii="Times New Roman" w:hAnsi="Times New Roman"/>
          <w:i/>
          <w:iCs/>
          <w:sz w:val="24"/>
          <w:szCs w:val="24"/>
          <w:lang w:eastAsia="ru-RU"/>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В рамках стандарта деятельности:</w:t>
      </w:r>
    </w:p>
    <w:p w:rsidR="00A54928" w:rsidRPr="00154235" w:rsidRDefault="00A54928" w:rsidP="009573C0">
      <w:pPr>
        <w:numPr>
          <w:ilvl w:val="0"/>
          <w:numId w:val="25"/>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A54928" w:rsidRPr="00154235" w:rsidRDefault="00A54928" w:rsidP="009573C0">
      <w:pPr>
        <w:numPr>
          <w:ilvl w:val="0"/>
          <w:numId w:val="25"/>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Консультирование по вопросам воспитания детей с особыми образовательными потребностями и детей-инвалидов.</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Дополнительно:</w:t>
      </w:r>
    </w:p>
    <w:p w:rsidR="00A54928" w:rsidRPr="00154235" w:rsidRDefault="00A54928" w:rsidP="009573C0">
      <w:pPr>
        <w:numPr>
          <w:ilvl w:val="0"/>
          <w:numId w:val="25"/>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Психолог может инициировать групповые и индивидуальные консультации педагогов и родителей. </w:t>
      </w:r>
    </w:p>
    <w:p w:rsidR="00A54928" w:rsidRPr="00154235" w:rsidRDefault="00A54928" w:rsidP="009573C0">
      <w:pPr>
        <w:numPr>
          <w:ilvl w:val="0"/>
          <w:numId w:val="25"/>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Психолог может инициировать иные формы работы с персоналом учреждения с целью личностного и профессионального роста. </w:t>
      </w:r>
    </w:p>
    <w:p w:rsidR="00A54928" w:rsidRPr="00154235" w:rsidRDefault="00A54928" w:rsidP="00A54928">
      <w:pPr>
        <w:keepNext/>
        <w:spacing w:after="0"/>
        <w:ind w:firstLine="567"/>
        <w:jc w:val="center"/>
        <w:outlineLvl w:val="3"/>
        <w:rPr>
          <w:rFonts w:ascii="Times New Roman" w:hAnsi="Times New Roman"/>
          <w:b/>
          <w:sz w:val="24"/>
          <w:szCs w:val="24"/>
          <w:lang w:eastAsia="ru-RU"/>
        </w:rPr>
      </w:pPr>
      <w:bookmarkStart w:id="18" w:name="_Toc343979483"/>
      <w:bookmarkStart w:id="19" w:name="_Toc399422130"/>
      <w:bookmarkStart w:id="20" w:name="_Toc399424074"/>
      <w:r w:rsidRPr="00154235">
        <w:rPr>
          <w:rFonts w:ascii="Times New Roman" w:hAnsi="Times New Roman"/>
          <w:b/>
          <w:sz w:val="24"/>
          <w:szCs w:val="24"/>
          <w:lang w:eastAsia="ru-RU"/>
        </w:rPr>
        <w:lastRenderedPageBreak/>
        <w:t>Психологическое просвещение</w:t>
      </w:r>
      <w:bookmarkEnd w:id="18"/>
      <w:bookmarkEnd w:id="19"/>
      <w:bookmarkEnd w:id="20"/>
    </w:p>
    <w:p w:rsidR="00A54928" w:rsidRPr="00154235"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b/>
          <w:sz w:val="24"/>
          <w:szCs w:val="24"/>
          <w:lang w:eastAsia="ru-RU"/>
        </w:rPr>
        <w:t>Цель</w:t>
      </w:r>
      <w:r w:rsidRPr="00154235">
        <w:rPr>
          <w:rFonts w:ascii="Times New Roman" w:hAnsi="Times New Roman"/>
          <w:sz w:val="24"/>
          <w:szCs w:val="24"/>
          <w:lang w:eastAsia="ru-RU"/>
        </w:rPr>
        <w:t xml:space="preserve">: </w:t>
      </w:r>
      <w:r w:rsidRPr="00154235">
        <w:rPr>
          <w:rFonts w:ascii="Times New Roman" w:hAnsi="Times New Roman"/>
          <w:i/>
          <w:iCs/>
          <w:sz w:val="24"/>
          <w:szCs w:val="24"/>
          <w:lang w:eastAsia="ru-RU"/>
        </w:rPr>
        <w:t>создание условий для повышения психологической компетентности педагогов, администрации ДОУ и родителей, а именно:</w:t>
      </w:r>
    </w:p>
    <w:p w:rsidR="00A54928" w:rsidRPr="00804620" w:rsidRDefault="00A54928" w:rsidP="00A54928">
      <w:pPr>
        <w:spacing w:after="0"/>
        <w:ind w:firstLine="567"/>
        <w:jc w:val="both"/>
        <w:rPr>
          <w:rFonts w:ascii="Times New Roman" w:hAnsi="Times New Roman"/>
          <w:sz w:val="24"/>
          <w:szCs w:val="24"/>
          <w:lang w:eastAsia="ru-RU"/>
        </w:rPr>
      </w:pPr>
      <w:r>
        <w:rPr>
          <w:rFonts w:ascii="Times New Roman" w:hAnsi="Times New Roman"/>
          <w:iCs/>
          <w:sz w:val="24"/>
          <w:szCs w:val="24"/>
          <w:lang w:eastAsia="ru-RU"/>
        </w:rPr>
        <w:t xml:space="preserve">- </w:t>
      </w:r>
      <w:r w:rsidRPr="00804620">
        <w:rPr>
          <w:rFonts w:ascii="Times New Roman" w:hAnsi="Times New Roman"/>
          <w:iCs/>
          <w:sz w:val="24"/>
          <w:szCs w:val="24"/>
          <w:lang w:eastAsia="ru-RU"/>
        </w:rPr>
        <w:t>повышение уровня психологических знаний;</w:t>
      </w:r>
    </w:p>
    <w:p w:rsidR="00A54928" w:rsidRPr="00804620" w:rsidRDefault="00A54928" w:rsidP="00A54928">
      <w:pPr>
        <w:spacing w:after="0"/>
        <w:ind w:firstLine="567"/>
        <w:jc w:val="both"/>
        <w:rPr>
          <w:rFonts w:ascii="Times New Roman" w:hAnsi="Times New Roman"/>
          <w:sz w:val="24"/>
          <w:szCs w:val="24"/>
          <w:lang w:eastAsia="ru-RU"/>
        </w:rPr>
      </w:pPr>
      <w:r>
        <w:rPr>
          <w:rFonts w:ascii="Times New Roman" w:hAnsi="Times New Roman"/>
          <w:iCs/>
          <w:sz w:val="24"/>
          <w:szCs w:val="24"/>
          <w:lang w:eastAsia="ru-RU"/>
        </w:rPr>
        <w:t xml:space="preserve">- </w:t>
      </w:r>
      <w:r w:rsidRPr="00804620">
        <w:rPr>
          <w:rFonts w:ascii="Times New Roman" w:hAnsi="Times New Roman"/>
          <w:iCs/>
          <w:sz w:val="24"/>
          <w:szCs w:val="24"/>
          <w:lang w:eastAsia="ru-RU"/>
        </w:rPr>
        <w:t>включение имеющихся знаний в структуру деятельности.</w:t>
      </w:r>
    </w:p>
    <w:p w:rsidR="00A54928" w:rsidRDefault="00A54928" w:rsidP="00A54928">
      <w:pPr>
        <w:spacing w:after="0"/>
        <w:ind w:firstLine="567"/>
        <w:jc w:val="both"/>
        <w:rPr>
          <w:rFonts w:ascii="Times New Roman" w:hAnsi="Times New Roman"/>
          <w:sz w:val="24"/>
          <w:szCs w:val="24"/>
          <w:lang w:eastAsia="ru-RU"/>
        </w:rPr>
      </w:pPr>
      <w:r w:rsidRPr="00154235">
        <w:rPr>
          <w:rFonts w:ascii="Times New Roman" w:hAnsi="Times New Roman"/>
          <w:sz w:val="24"/>
          <w:szCs w:val="24"/>
          <w:lang w:eastAsia="ru-RU"/>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В рамках стандарта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A54928" w:rsidRPr="00D45628" w:rsidTr="0068611B">
        <w:tc>
          <w:tcPr>
            <w:tcW w:w="4785" w:type="dxa"/>
            <w:shd w:val="clear" w:color="auto" w:fill="auto"/>
          </w:tcPr>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Проведение систематизированного психологического просвещения </w:t>
            </w:r>
            <w:r w:rsidRPr="00D45628">
              <w:rPr>
                <w:rFonts w:ascii="Times New Roman" w:hAnsi="Times New Roman"/>
                <w:b/>
                <w:i/>
                <w:sz w:val="24"/>
                <w:szCs w:val="24"/>
                <w:lang w:eastAsia="ru-RU"/>
              </w:rPr>
              <w:t xml:space="preserve">педагогов </w:t>
            </w:r>
            <w:r w:rsidRPr="00D45628">
              <w:rPr>
                <w:rFonts w:ascii="Times New Roman" w:hAnsi="Times New Roman"/>
                <w:sz w:val="24"/>
                <w:szCs w:val="24"/>
                <w:lang w:eastAsia="ru-RU"/>
              </w:rPr>
              <w:t xml:space="preserve">в форме семинаров, конференций, практикумов </w:t>
            </w:r>
            <w:r w:rsidRPr="00D45628">
              <w:rPr>
                <w:rFonts w:ascii="Times New Roman" w:hAnsi="Times New Roman"/>
                <w:b/>
                <w:sz w:val="24"/>
                <w:szCs w:val="24"/>
                <w:lang w:eastAsia="ru-RU"/>
              </w:rPr>
              <w:t>по темам</w:t>
            </w:r>
            <w:r w:rsidRPr="00D45628">
              <w:rPr>
                <w:rFonts w:ascii="Times New Roman" w:hAnsi="Times New Roman"/>
                <w:sz w:val="24"/>
                <w:szCs w:val="24"/>
                <w:lang w:eastAsia="ru-RU"/>
              </w:rPr>
              <w:t xml:space="preserve">: </w:t>
            </w:r>
          </w:p>
          <w:p w:rsidR="00A54928" w:rsidRPr="00D45628" w:rsidRDefault="00A54928" w:rsidP="0068611B">
            <w:pPr>
              <w:spacing w:after="0"/>
              <w:jc w:val="both"/>
              <w:rPr>
                <w:rFonts w:ascii="Times New Roman" w:hAnsi="Times New Roman"/>
                <w:sz w:val="24"/>
                <w:szCs w:val="24"/>
                <w:lang w:eastAsia="ru-RU"/>
              </w:rPr>
            </w:pPr>
          </w:p>
        </w:tc>
        <w:tc>
          <w:tcPr>
            <w:tcW w:w="4786" w:type="dxa"/>
            <w:shd w:val="clear" w:color="auto" w:fill="auto"/>
          </w:tcPr>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1. Психофизиологические особенности детей каждой возрастной группы.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2. Закономерности развития детского коллектива.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3. Особенности работы педагога с проблемными детьми.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4. Стили педагогического общения.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5. Психологические основы взаимодействия  с семьей.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6. Особенности построения воспитательно-образовательного процессе с учетом гендерных различий дошкольников.</w:t>
            </w:r>
          </w:p>
        </w:tc>
      </w:tr>
      <w:tr w:rsidR="00A54928" w:rsidRPr="00D45628" w:rsidTr="0068611B">
        <w:tc>
          <w:tcPr>
            <w:tcW w:w="4785" w:type="dxa"/>
            <w:shd w:val="clear" w:color="auto" w:fill="auto"/>
          </w:tcPr>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Проведение систематизированного психологического просвещения </w:t>
            </w:r>
            <w:r w:rsidRPr="00D45628">
              <w:rPr>
                <w:rFonts w:ascii="Times New Roman" w:hAnsi="Times New Roman"/>
                <w:b/>
                <w:i/>
                <w:sz w:val="24"/>
                <w:szCs w:val="24"/>
                <w:lang w:eastAsia="ru-RU"/>
              </w:rPr>
              <w:t>родителей</w:t>
            </w:r>
            <w:r w:rsidRPr="00D45628">
              <w:rPr>
                <w:rFonts w:ascii="Times New Roman" w:hAnsi="Times New Roman"/>
                <w:b/>
                <w:sz w:val="24"/>
                <w:szCs w:val="24"/>
                <w:lang w:eastAsia="ru-RU"/>
              </w:rPr>
              <w:t xml:space="preserve"> </w:t>
            </w:r>
            <w:r w:rsidRPr="00D45628">
              <w:rPr>
                <w:rFonts w:ascii="Times New Roman" w:hAnsi="Times New Roman"/>
                <w:sz w:val="24"/>
                <w:szCs w:val="24"/>
                <w:lang w:eastAsia="ru-RU"/>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D45628">
              <w:rPr>
                <w:rFonts w:ascii="Times New Roman" w:hAnsi="Times New Roman"/>
                <w:b/>
                <w:sz w:val="24"/>
                <w:szCs w:val="24"/>
                <w:lang w:eastAsia="ru-RU"/>
              </w:rPr>
              <w:t>по темам</w:t>
            </w:r>
            <w:r w:rsidRPr="00D45628">
              <w:rPr>
                <w:rFonts w:ascii="Times New Roman" w:hAnsi="Times New Roman"/>
                <w:sz w:val="24"/>
                <w:szCs w:val="24"/>
                <w:lang w:eastAsia="ru-RU"/>
              </w:rPr>
              <w:t>:</w:t>
            </w:r>
          </w:p>
          <w:p w:rsidR="00A54928" w:rsidRPr="00D45628" w:rsidRDefault="00A54928" w:rsidP="0068611B">
            <w:pPr>
              <w:spacing w:after="0"/>
              <w:jc w:val="both"/>
              <w:rPr>
                <w:rFonts w:ascii="Times New Roman" w:hAnsi="Times New Roman"/>
                <w:sz w:val="24"/>
                <w:szCs w:val="24"/>
                <w:lang w:eastAsia="ru-RU"/>
              </w:rPr>
            </w:pPr>
          </w:p>
        </w:tc>
        <w:tc>
          <w:tcPr>
            <w:tcW w:w="4786" w:type="dxa"/>
            <w:shd w:val="clear" w:color="auto" w:fill="auto"/>
          </w:tcPr>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1. Адаптация ребенка к ДОУ.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2. Кризисы 3-х лет и 6-7 лет.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3. Наиболее типичные ошибки семейного воспитания.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5. Воспитание произвольности поведения и управляемости.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 xml:space="preserve">6. Психологическая готовность к обучению. </w:t>
            </w:r>
          </w:p>
          <w:p w:rsidR="00A54928" w:rsidRPr="00D45628" w:rsidRDefault="00A54928" w:rsidP="0068611B">
            <w:pPr>
              <w:spacing w:after="0"/>
              <w:jc w:val="both"/>
              <w:rPr>
                <w:rFonts w:ascii="Times New Roman" w:hAnsi="Times New Roman"/>
                <w:sz w:val="24"/>
                <w:szCs w:val="24"/>
                <w:lang w:eastAsia="ru-RU"/>
              </w:rPr>
            </w:pPr>
            <w:r w:rsidRPr="00D45628">
              <w:rPr>
                <w:rFonts w:ascii="Times New Roman" w:hAnsi="Times New Roman"/>
                <w:sz w:val="24"/>
                <w:szCs w:val="24"/>
                <w:lang w:eastAsia="ru-RU"/>
              </w:rPr>
              <w:t>7. Половое воспитание и развитие.</w:t>
            </w:r>
          </w:p>
        </w:tc>
      </w:tr>
    </w:tbl>
    <w:p w:rsidR="00A54928" w:rsidRPr="00154235" w:rsidRDefault="00A54928" w:rsidP="00A54928">
      <w:pPr>
        <w:spacing w:after="0"/>
        <w:ind w:firstLine="567"/>
        <w:jc w:val="both"/>
        <w:rPr>
          <w:rFonts w:ascii="Times New Roman" w:hAnsi="Times New Roman"/>
          <w:sz w:val="24"/>
          <w:szCs w:val="24"/>
          <w:lang w:eastAsia="ru-RU"/>
        </w:rPr>
      </w:pPr>
    </w:p>
    <w:p w:rsidR="00A54928" w:rsidRPr="00804620" w:rsidRDefault="00A54928" w:rsidP="00A54928">
      <w:pPr>
        <w:spacing w:after="0"/>
        <w:ind w:firstLine="567"/>
        <w:jc w:val="both"/>
        <w:rPr>
          <w:rFonts w:ascii="Times New Roman" w:hAnsi="Times New Roman"/>
          <w:b/>
          <w:sz w:val="24"/>
          <w:szCs w:val="24"/>
          <w:lang w:eastAsia="ru-RU"/>
        </w:rPr>
      </w:pPr>
      <w:r w:rsidRPr="00804620">
        <w:rPr>
          <w:rFonts w:ascii="Times New Roman" w:hAnsi="Times New Roman"/>
          <w:b/>
          <w:i/>
          <w:iCs/>
          <w:sz w:val="24"/>
          <w:szCs w:val="24"/>
          <w:lang w:eastAsia="ru-RU"/>
        </w:rPr>
        <w:t>Дополнительно:</w:t>
      </w:r>
    </w:p>
    <w:p w:rsidR="00A54928" w:rsidRPr="00154235" w:rsidRDefault="00A54928" w:rsidP="009573C0">
      <w:pPr>
        <w:numPr>
          <w:ilvl w:val="0"/>
          <w:numId w:val="26"/>
        </w:numPr>
        <w:spacing w:after="0"/>
        <w:ind w:left="0" w:firstLine="567"/>
        <w:jc w:val="both"/>
        <w:rPr>
          <w:rFonts w:ascii="Times New Roman" w:hAnsi="Times New Roman"/>
          <w:sz w:val="24"/>
          <w:szCs w:val="24"/>
          <w:lang w:eastAsia="ru-RU"/>
        </w:rPr>
      </w:pPr>
      <w:r w:rsidRPr="00154235">
        <w:rPr>
          <w:rFonts w:ascii="Times New Roman" w:hAnsi="Times New Roman"/>
          <w:sz w:val="24"/>
          <w:szCs w:val="24"/>
          <w:lang w:eastAsia="ru-RU"/>
        </w:rPr>
        <w:t>Создание информационных уголков по типу «Советы психолога» в каждой группе и информационного стенда в пространстве ДОУ.</w:t>
      </w:r>
    </w:p>
    <w:p w:rsidR="00A54928" w:rsidRPr="00154235" w:rsidRDefault="00A54928" w:rsidP="00A54928">
      <w:pPr>
        <w:keepNext/>
        <w:widowControl w:val="0"/>
        <w:suppressAutoHyphens/>
        <w:spacing w:after="0"/>
        <w:ind w:firstLine="567"/>
        <w:jc w:val="center"/>
        <w:outlineLvl w:val="4"/>
        <w:rPr>
          <w:rFonts w:ascii="Times New Roman" w:eastAsia="Verdana" w:hAnsi="Times New Roman"/>
          <w:i/>
          <w:color w:val="000000"/>
          <w:sz w:val="24"/>
          <w:szCs w:val="24"/>
          <w:lang w:eastAsia="ar-SA"/>
        </w:rPr>
      </w:pPr>
      <w:bookmarkStart w:id="21" w:name="bookmark270"/>
      <w:bookmarkStart w:id="22" w:name="_Toc389055839"/>
      <w:bookmarkStart w:id="23" w:name="_Toc398118384"/>
      <w:bookmarkStart w:id="24" w:name="_Toc399422109"/>
      <w:bookmarkStart w:id="25" w:name="_Toc399424053"/>
      <w:r w:rsidRPr="00154235">
        <w:rPr>
          <w:rFonts w:ascii="Times New Roman" w:eastAsia="MS Reference Sans Serif" w:hAnsi="Times New Roman"/>
          <w:b/>
          <w:bCs/>
          <w:i/>
          <w:color w:val="000000"/>
          <w:sz w:val="24"/>
          <w:szCs w:val="24"/>
          <w:lang w:eastAsia="ar-SA"/>
        </w:rPr>
        <w:t>Принципы построения образовательного процесса</w:t>
      </w:r>
      <w:bookmarkEnd w:id="21"/>
      <w:bookmarkEnd w:id="22"/>
      <w:bookmarkEnd w:id="23"/>
      <w:bookmarkEnd w:id="24"/>
      <w:bookmarkEnd w:id="25"/>
    </w:p>
    <w:p w:rsidR="00A54928" w:rsidRDefault="00A54928" w:rsidP="00A54928">
      <w:pPr>
        <w:widowControl w:val="0"/>
        <w:spacing w:after="0"/>
        <w:ind w:firstLine="567"/>
        <w:jc w:val="both"/>
        <w:rPr>
          <w:rFonts w:ascii="Times New Roman" w:eastAsia="Sylfaen" w:hAnsi="Times New Roman"/>
          <w:color w:val="000000"/>
          <w:sz w:val="24"/>
          <w:szCs w:val="24"/>
          <w:lang w:eastAsia="ru-RU"/>
        </w:rPr>
      </w:pPr>
      <w:r w:rsidRPr="00154235">
        <w:rPr>
          <w:rFonts w:ascii="Times New Roman" w:eastAsia="Sylfaen" w:hAnsi="Times New Roman"/>
          <w:color w:val="000000"/>
          <w:sz w:val="24"/>
          <w:szCs w:val="24"/>
          <w:lang w:eastAsia="ru-RU"/>
        </w:rPr>
        <w:t>Построение образовательного процесса в М</w:t>
      </w:r>
      <w:r>
        <w:rPr>
          <w:rFonts w:ascii="Times New Roman" w:eastAsia="Sylfaen" w:hAnsi="Times New Roman"/>
          <w:color w:val="000000"/>
          <w:sz w:val="24"/>
          <w:szCs w:val="24"/>
          <w:lang w:eastAsia="ru-RU"/>
        </w:rPr>
        <w:t>Б</w:t>
      </w:r>
      <w:r w:rsidRPr="00154235">
        <w:rPr>
          <w:rFonts w:ascii="Times New Roman" w:eastAsia="Sylfaen" w:hAnsi="Times New Roman"/>
          <w:color w:val="000000"/>
          <w:sz w:val="24"/>
          <w:szCs w:val="24"/>
          <w:lang w:eastAsia="ru-RU"/>
        </w:rPr>
        <w:t>ДОУ соответствует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A54928" w:rsidRDefault="00A54928" w:rsidP="00A54928">
      <w:pPr>
        <w:widowControl w:val="0"/>
        <w:spacing w:after="0"/>
        <w:ind w:firstLine="567"/>
        <w:jc w:val="both"/>
        <w:rPr>
          <w:rFonts w:ascii="Times New Roman" w:eastAsia="Sylfaen" w:hAnsi="Times New Roman"/>
          <w:color w:val="000000"/>
          <w:sz w:val="24"/>
          <w:szCs w:val="24"/>
          <w:lang w:eastAsia="ru-RU"/>
        </w:rPr>
      </w:pPr>
    </w:p>
    <w:p w:rsidR="00A54928" w:rsidRPr="001D4509" w:rsidRDefault="00E831A1" w:rsidP="00E831A1">
      <w:pPr>
        <w:jc w:val="center"/>
        <w:rPr>
          <w:rFonts w:ascii="Times New Roman" w:hAnsi="Times New Roman"/>
          <w:b/>
          <w:sz w:val="32"/>
          <w:szCs w:val="32"/>
        </w:rPr>
      </w:pPr>
      <w:r>
        <w:rPr>
          <w:rFonts w:ascii="Times New Roman" w:hAnsi="Times New Roman"/>
          <w:b/>
          <w:sz w:val="32"/>
          <w:szCs w:val="32"/>
        </w:rPr>
        <w:lastRenderedPageBreak/>
        <w:t>2.6</w:t>
      </w:r>
      <w:r w:rsidR="00A54928" w:rsidRPr="001D4509">
        <w:rPr>
          <w:rFonts w:ascii="Times New Roman" w:hAnsi="Times New Roman"/>
          <w:b/>
          <w:sz w:val="32"/>
          <w:szCs w:val="32"/>
        </w:rPr>
        <w:t>. Взаимодействие детского сада с семьей</w:t>
      </w:r>
    </w:p>
    <w:p w:rsidR="00A54928" w:rsidRPr="00D81B1D" w:rsidRDefault="00A54928" w:rsidP="00D81B1D">
      <w:pPr>
        <w:widowControl w:val="0"/>
        <w:spacing w:after="0"/>
        <w:ind w:firstLine="567"/>
        <w:jc w:val="both"/>
        <w:rPr>
          <w:b/>
          <w:sz w:val="32"/>
          <w:szCs w:val="32"/>
        </w:rPr>
      </w:pPr>
      <w:r w:rsidRPr="00154235">
        <w:rPr>
          <w:rFonts w:ascii="Times New Roman" w:eastAsia="Sylfaen" w:hAnsi="Times New Roman"/>
          <w:color w:val="000000"/>
          <w:sz w:val="24"/>
          <w:szCs w:val="24"/>
          <w:lang w:eastAsia="ru-RU"/>
        </w:rPr>
        <w:t xml:space="preserve">Одним из условий успешности образовательного процесса является включение семьи в образовательное пространство. </w:t>
      </w:r>
    </w:p>
    <w:p w:rsidR="00A54928" w:rsidRPr="00473B5E" w:rsidRDefault="00A54928" w:rsidP="00A54928">
      <w:pPr>
        <w:pStyle w:val="67"/>
        <w:shd w:val="clear" w:color="auto" w:fill="auto"/>
        <w:spacing w:after="0" w:line="278" w:lineRule="exact"/>
        <w:ind w:right="20" w:firstLine="380"/>
        <w:jc w:val="both"/>
        <w:rPr>
          <w:sz w:val="24"/>
          <w:szCs w:val="24"/>
        </w:rPr>
      </w:pPr>
      <w:r w:rsidRPr="00473B5E">
        <w:rPr>
          <w:rFonts w:eastAsia="Calibri"/>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473B5E">
        <w:rPr>
          <w:rFonts w:eastAsia="Calibri"/>
          <w:sz w:val="24"/>
          <w:szCs w:val="24"/>
        </w:rPr>
        <w:softHyphen/>
        <w:t>ально-педагогических ситуаций, связанных с воспитанием ребенка); обес</w:t>
      </w:r>
      <w:r w:rsidRPr="00473B5E">
        <w:rPr>
          <w:rFonts w:eastAsia="Calibri"/>
          <w:sz w:val="24"/>
          <w:szCs w:val="24"/>
        </w:rPr>
        <w:softHyphen/>
        <w:t>печение права родителей на уважение и понимание, на участие в жизни детского сада.</w:t>
      </w:r>
    </w:p>
    <w:p w:rsidR="00A54928" w:rsidRPr="00473B5E" w:rsidRDefault="00A54928" w:rsidP="00A54928">
      <w:pPr>
        <w:pStyle w:val="67"/>
        <w:shd w:val="clear" w:color="auto" w:fill="auto"/>
        <w:spacing w:after="0" w:line="278" w:lineRule="exact"/>
        <w:ind w:right="20" w:firstLine="380"/>
        <w:jc w:val="both"/>
        <w:rPr>
          <w:sz w:val="24"/>
          <w:szCs w:val="24"/>
        </w:rPr>
      </w:pPr>
      <w:r w:rsidRPr="00473B5E">
        <w:rPr>
          <w:rFonts w:eastAsia="Calibri"/>
          <w:sz w:val="24"/>
          <w:szCs w:val="24"/>
        </w:rPr>
        <w:t>Родителям и воспитателям необходимо преодолеть субординацию, монологизм в отношениях друг с другом, отказаться от привычки критико</w:t>
      </w:r>
      <w:r w:rsidRPr="00473B5E">
        <w:rPr>
          <w:rFonts w:eastAsia="Calibri"/>
          <w:sz w:val="24"/>
          <w:szCs w:val="24"/>
        </w:rPr>
        <w:softHyphen/>
        <w:t>вать друг друга, научиться видеть друг в друге не средство решения своих проблем, а полноправных партнеров, сотрудников.</w:t>
      </w:r>
    </w:p>
    <w:p w:rsidR="00A54928" w:rsidRPr="00473B5E" w:rsidRDefault="00A54928" w:rsidP="00A54928">
      <w:pPr>
        <w:pStyle w:val="67"/>
        <w:shd w:val="clear" w:color="auto" w:fill="auto"/>
        <w:spacing w:after="0" w:line="278" w:lineRule="exact"/>
        <w:ind w:firstLine="380"/>
        <w:jc w:val="both"/>
        <w:rPr>
          <w:sz w:val="24"/>
          <w:szCs w:val="24"/>
        </w:rPr>
      </w:pPr>
      <w:r w:rsidRPr="00473B5E">
        <w:rPr>
          <w:rFonts w:eastAsia="Calibri"/>
          <w:sz w:val="24"/>
          <w:szCs w:val="24"/>
        </w:rPr>
        <w:t>Основные задачи взаимодействия детского сада с семьей:</w:t>
      </w:r>
    </w:p>
    <w:p w:rsidR="00A54928" w:rsidRPr="00473B5E" w:rsidRDefault="00A54928" w:rsidP="009573C0">
      <w:pPr>
        <w:pStyle w:val="67"/>
        <w:numPr>
          <w:ilvl w:val="0"/>
          <w:numId w:val="51"/>
        </w:numPr>
        <w:shd w:val="clear" w:color="auto" w:fill="auto"/>
        <w:tabs>
          <w:tab w:val="left" w:pos="518"/>
        </w:tabs>
        <w:spacing w:after="0" w:line="278" w:lineRule="exact"/>
        <w:ind w:left="720" w:right="20" w:hanging="360"/>
        <w:jc w:val="both"/>
        <w:rPr>
          <w:sz w:val="24"/>
          <w:szCs w:val="24"/>
        </w:rPr>
      </w:pPr>
      <w:r w:rsidRPr="00473B5E">
        <w:rPr>
          <w:rFonts w:eastAsia="Calibri"/>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473B5E">
        <w:rPr>
          <w:rFonts w:eastAsia="Calibri"/>
          <w:sz w:val="24"/>
          <w:szCs w:val="24"/>
        </w:rPr>
        <w:softHyphen/>
        <w:t>ной деятельности в детском саду и семье;</w:t>
      </w:r>
    </w:p>
    <w:p w:rsidR="00A54928" w:rsidRPr="00473B5E" w:rsidRDefault="00A54928" w:rsidP="009573C0">
      <w:pPr>
        <w:pStyle w:val="67"/>
        <w:numPr>
          <w:ilvl w:val="0"/>
          <w:numId w:val="51"/>
        </w:numPr>
        <w:shd w:val="clear" w:color="auto" w:fill="auto"/>
        <w:tabs>
          <w:tab w:val="left" w:pos="514"/>
        </w:tabs>
        <w:spacing w:after="0" w:line="278" w:lineRule="exact"/>
        <w:ind w:left="720" w:right="20" w:hanging="360"/>
        <w:jc w:val="both"/>
        <w:rPr>
          <w:sz w:val="24"/>
          <w:szCs w:val="24"/>
        </w:rPr>
      </w:pPr>
      <w:r w:rsidRPr="00473B5E">
        <w:rPr>
          <w:rFonts w:eastAsia="Calibri"/>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A54928" w:rsidRPr="00473B5E" w:rsidRDefault="00A54928" w:rsidP="009573C0">
      <w:pPr>
        <w:pStyle w:val="67"/>
        <w:numPr>
          <w:ilvl w:val="0"/>
          <w:numId w:val="51"/>
        </w:numPr>
        <w:shd w:val="clear" w:color="auto" w:fill="auto"/>
        <w:tabs>
          <w:tab w:val="left" w:pos="514"/>
        </w:tabs>
        <w:spacing w:after="0" w:line="278" w:lineRule="exact"/>
        <w:ind w:left="720" w:right="20" w:hanging="360"/>
        <w:jc w:val="both"/>
        <w:rPr>
          <w:sz w:val="24"/>
          <w:szCs w:val="24"/>
        </w:rPr>
      </w:pPr>
      <w:r w:rsidRPr="00473B5E">
        <w:rPr>
          <w:rFonts w:eastAsia="Calibri"/>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473B5E">
        <w:rPr>
          <w:rFonts w:eastAsia="Calibri"/>
          <w:sz w:val="24"/>
          <w:szCs w:val="24"/>
        </w:rPr>
        <w:softHyphen/>
        <w:t>ных задач;</w:t>
      </w:r>
    </w:p>
    <w:p w:rsidR="00A54928" w:rsidRPr="00473B5E" w:rsidRDefault="00A54928" w:rsidP="009573C0">
      <w:pPr>
        <w:pStyle w:val="67"/>
        <w:numPr>
          <w:ilvl w:val="0"/>
          <w:numId w:val="51"/>
        </w:numPr>
        <w:shd w:val="clear" w:color="auto" w:fill="auto"/>
        <w:tabs>
          <w:tab w:val="left" w:pos="518"/>
        </w:tabs>
        <w:spacing w:after="0" w:line="278" w:lineRule="exact"/>
        <w:ind w:left="720" w:right="20" w:hanging="360"/>
        <w:jc w:val="both"/>
        <w:rPr>
          <w:sz w:val="24"/>
          <w:szCs w:val="24"/>
        </w:rPr>
      </w:pPr>
      <w:r w:rsidRPr="00473B5E">
        <w:rPr>
          <w:rFonts w:eastAsia="Calibri"/>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A54928" w:rsidRPr="00473B5E" w:rsidRDefault="00A54928" w:rsidP="009573C0">
      <w:pPr>
        <w:pStyle w:val="67"/>
        <w:numPr>
          <w:ilvl w:val="0"/>
          <w:numId w:val="51"/>
        </w:numPr>
        <w:shd w:val="clear" w:color="auto" w:fill="auto"/>
        <w:tabs>
          <w:tab w:val="left" w:pos="514"/>
        </w:tabs>
        <w:spacing w:after="0" w:line="278" w:lineRule="exact"/>
        <w:ind w:left="720" w:right="20" w:hanging="360"/>
        <w:jc w:val="both"/>
        <w:rPr>
          <w:sz w:val="24"/>
          <w:szCs w:val="24"/>
        </w:rPr>
      </w:pPr>
      <w:r w:rsidRPr="00473B5E">
        <w:rPr>
          <w:rFonts w:eastAsia="Calibri"/>
          <w:sz w:val="24"/>
          <w:szCs w:val="24"/>
        </w:rPr>
        <w:t>привлечение семей воспитанников к участию в совместных с педаго</w:t>
      </w:r>
      <w:r w:rsidRPr="00473B5E">
        <w:rPr>
          <w:rFonts w:eastAsia="Calibri"/>
          <w:sz w:val="24"/>
          <w:szCs w:val="24"/>
        </w:rPr>
        <w:softHyphen/>
        <w:t>гами мероприятиях, организуемых в районе (городе, области);</w:t>
      </w:r>
    </w:p>
    <w:p w:rsidR="00A54928" w:rsidRPr="00473B5E" w:rsidRDefault="00A54928" w:rsidP="009573C0">
      <w:pPr>
        <w:pStyle w:val="67"/>
        <w:numPr>
          <w:ilvl w:val="0"/>
          <w:numId w:val="51"/>
        </w:numPr>
        <w:shd w:val="clear" w:color="auto" w:fill="auto"/>
        <w:tabs>
          <w:tab w:val="left" w:pos="518"/>
        </w:tabs>
        <w:spacing w:after="267" w:line="278" w:lineRule="exact"/>
        <w:ind w:left="720" w:right="20" w:hanging="360"/>
        <w:jc w:val="both"/>
        <w:rPr>
          <w:sz w:val="24"/>
          <w:szCs w:val="24"/>
        </w:rPr>
      </w:pPr>
      <w:r w:rsidRPr="00473B5E">
        <w:rPr>
          <w:rFonts w:eastAsia="Calibri"/>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A54928" w:rsidRPr="004934B5" w:rsidRDefault="00E831A1" w:rsidP="00E831A1">
      <w:pPr>
        <w:spacing w:after="0"/>
        <w:ind w:firstLine="567"/>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2.7</w:t>
      </w:r>
      <w:r w:rsidR="00A54928">
        <w:rPr>
          <w:rFonts w:ascii="Times New Roman" w:eastAsia="Times New Roman" w:hAnsi="Times New Roman"/>
          <w:b/>
          <w:sz w:val="24"/>
          <w:szCs w:val="24"/>
          <w:lang w:eastAsia="ru-RU"/>
        </w:rPr>
        <w:t xml:space="preserve">. </w:t>
      </w:r>
      <w:r w:rsidR="00A54928" w:rsidRPr="004934B5">
        <w:rPr>
          <w:rFonts w:ascii="Times New Roman" w:eastAsia="Times New Roman" w:hAnsi="Times New Roman"/>
          <w:b/>
          <w:sz w:val="24"/>
          <w:szCs w:val="24"/>
          <w:lang w:eastAsia="ru-RU"/>
        </w:rPr>
        <w:t>ОСОБЕННОСТИ РЕАЛИЗАЦИИ ПРИНЦИПОВ ПОСТРОЕНИЯ ВОСПИТАТЕЛЬНО-ОБРАЗОВАТЕЛЬНОЙ РАБОТЫ С ДЕТЬМИ</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 xml:space="preserve">Организация образовательного процесса </w:t>
      </w:r>
      <w:r w:rsidR="0025292E">
        <w:rPr>
          <w:rFonts w:ascii="Times New Roman" w:eastAsia="Times New Roman" w:hAnsi="Times New Roman"/>
          <w:sz w:val="24"/>
          <w:szCs w:val="24"/>
          <w:lang w:eastAsia="ru-RU"/>
        </w:rPr>
        <w:t>МБДОУ №3</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xml:space="preserve">строится с учетом закономерностей психологического развития ребенка в периоде </w:t>
      </w:r>
      <w:r>
        <w:rPr>
          <w:rFonts w:ascii="Times New Roman" w:eastAsia="Times New Roman" w:hAnsi="Times New Roman"/>
          <w:sz w:val="24"/>
          <w:szCs w:val="24"/>
          <w:lang w:eastAsia="ru-RU"/>
        </w:rPr>
        <w:t>раннего и дошкольного детства</w:t>
      </w:r>
      <w:r w:rsidRPr="004934B5">
        <w:rPr>
          <w:rFonts w:ascii="Times New Roman" w:eastAsia="Times New Roman" w:hAnsi="Times New Roman"/>
          <w:sz w:val="24"/>
          <w:szCs w:val="24"/>
          <w:lang w:eastAsia="ru-RU"/>
        </w:rPr>
        <w:t xml:space="preserve">. Психофизиологические особенности детей от 0 до 3 лет (выделенные Н.М.Аксариной): интенсивность физического развития, взаимосвязь физического и психического развития, повышенная ранимость организма, недостаточная функциональная зрелость органов и систем, повышенная эмоциональность, впечатлительность, подражательность, сенсомоторная потребность, потребность в общении, недостаточная функциональная зрелость нервной системы к воздействию внешней среды, недостаточная подвижность нервных процессов.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ab/>
        <w:t xml:space="preserve"> 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ab/>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Интеграция пронизывает все структурные составляющие образовательного процесса:</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реализация целей и задач воспитания и развития личности на основе формирования целостных представлений об окружающем мире;</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построение системы применяемых методов и приемов в организации образовательной работы;</w:t>
      </w:r>
    </w:p>
    <w:p w:rsidR="00A54928" w:rsidRPr="004934B5" w:rsidRDefault="00A54928" w:rsidP="00A54928">
      <w:pPr>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lastRenderedPageBreak/>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Педагогическая поддержка и сопровождение развития ребенка.</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в педагогически целесообразном применении воспитывающих и обучающих воздействий педагога на детей;</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A54928" w:rsidRPr="004934B5" w:rsidRDefault="00A54928" w:rsidP="00A54928">
      <w:pPr>
        <w:spacing w:after="0"/>
        <w:ind w:firstLine="567"/>
        <w:contextualSpacing/>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в организации комфортного предметно</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E831A1" w:rsidRDefault="00E831A1" w:rsidP="00133064">
      <w:pPr>
        <w:rPr>
          <w:rFonts w:ascii="Times New Roman" w:hAnsi="Times New Roman"/>
          <w:b/>
          <w:sz w:val="28"/>
          <w:szCs w:val="28"/>
        </w:rPr>
      </w:pPr>
    </w:p>
    <w:p w:rsidR="0025292E" w:rsidRDefault="0025292E" w:rsidP="00A54928">
      <w:pPr>
        <w:jc w:val="center"/>
        <w:rPr>
          <w:rFonts w:ascii="Times New Roman" w:hAnsi="Times New Roman"/>
          <w:b/>
          <w:sz w:val="28"/>
          <w:szCs w:val="28"/>
        </w:rPr>
      </w:pPr>
    </w:p>
    <w:p w:rsidR="00A54928" w:rsidRPr="00333F89" w:rsidRDefault="00A54928" w:rsidP="00A54928">
      <w:pPr>
        <w:jc w:val="center"/>
        <w:rPr>
          <w:rFonts w:ascii="Times New Roman" w:hAnsi="Times New Roman"/>
          <w:b/>
          <w:sz w:val="28"/>
          <w:szCs w:val="28"/>
        </w:rPr>
      </w:pPr>
      <w:r w:rsidRPr="00333F89">
        <w:rPr>
          <w:rFonts w:ascii="Times New Roman" w:hAnsi="Times New Roman"/>
          <w:b/>
          <w:sz w:val="28"/>
          <w:szCs w:val="28"/>
        </w:rPr>
        <w:t>3.ОРГАНИЗАЦИОННЫЙ РАЗДЕЛ</w:t>
      </w:r>
    </w:p>
    <w:p w:rsidR="00A54928" w:rsidRPr="004934B5" w:rsidRDefault="00A54928" w:rsidP="00A54928">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4934B5">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1</w:t>
      </w:r>
      <w:r w:rsidRPr="004934B5">
        <w:rPr>
          <w:rFonts w:ascii="Times New Roman" w:eastAsia="Times New Roman" w:hAnsi="Times New Roman"/>
          <w:b/>
          <w:sz w:val="24"/>
          <w:szCs w:val="24"/>
          <w:lang w:eastAsia="ru-RU"/>
        </w:rPr>
        <w:t xml:space="preserve"> УСЛОВИЯ РЕАЛИЗАЦИИ ПРОГРАММЫ</w:t>
      </w:r>
    </w:p>
    <w:p w:rsidR="00A54928" w:rsidRPr="004934B5" w:rsidRDefault="00A54928" w:rsidP="00D81B1D">
      <w:pPr>
        <w:spacing w:after="0"/>
        <w:jc w:val="both"/>
        <w:rPr>
          <w:rFonts w:ascii="Times New Roman" w:eastAsia="Times New Roman" w:hAnsi="Times New Roman"/>
          <w:b/>
          <w:sz w:val="24"/>
          <w:szCs w:val="24"/>
          <w:lang w:eastAsia="ru-RU"/>
        </w:rPr>
      </w:pPr>
    </w:p>
    <w:p w:rsidR="00A54928" w:rsidRPr="004934B5" w:rsidRDefault="00A54928" w:rsidP="00A54928">
      <w:pPr>
        <w:spacing w:after="0"/>
        <w:ind w:firstLine="567"/>
        <w:jc w:val="both"/>
        <w:rPr>
          <w:rFonts w:ascii="Times New Roman" w:eastAsia="Times New Roman" w:hAnsi="Times New Roman"/>
          <w:bCs/>
          <w:kern w:val="36"/>
          <w:sz w:val="24"/>
          <w:szCs w:val="24"/>
          <w:lang w:eastAsia="ru-RU"/>
        </w:rPr>
      </w:pPr>
      <w:r w:rsidRPr="004934B5">
        <w:rPr>
          <w:rFonts w:ascii="Times New Roman" w:eastAsia="Times New Roman" w:hAnsi="Times New Roman"/>
          <w:bCs/>
          <w:kern w:val="36"/>
          <w:sz w:val="24"/>
          <w:szCs w:val="24"/>
          <w:lang w:eastAsia="ru-RU"/>
        </w:rPr>
        <w:t xml:space="preserve">Условия </w:t>
      </w:r>
      <w:r w:rsidRPr="004934B5">
        <w:rPr>
          <w:rFonts w:ascii="Times New Roman" w:hAnsi="Times New Roman"/>
          <w:bCs/>
          <w:kern w:val="36"/>
          <w:sz w:val="24"/>
          <w:szCs w:val="24"/>
        </w:rPr>
        <w:t xml:space="preserve">реализация основной образовательной программы составлены по содержанию нормативных требований по </w:t>
      </w:r>
      <w:r w:rsidRPr="004934B5">
        <w:rPr>
          <w:rFonts w:ascii="Times New Roman" w:eastAsia="Times New Roman" w:hAnsi="Times New Roman"/>
          <w:bCs/>
          <w:kern w:val="36"/>
          <w:sz w:val="24"/>
          <w:szCs w:val="24"/>
          <w:lang w:eastAsia="ru-RU"/>
        </w:rPr>
        <w:t xml:space="preserve">Постановлению Главного государственного санитарного врача РФ от </w:t>
      </w:r>
      <w:r>
        <w:rPr>
          <w:rFonts w:ascii="Times New Roman" w:eastAsia="Times New Roman" w:hAnsi="Times New Roman"/>
          <w:bCs/>
          <w:kern w:val="36"/>
          <w:sz w:val="24"/>
          <w:szCs w:val="24"/>
          <w:lang w:eastAsia="ru-RU"/>
        </w:rPr>
        <w:t>15 мая</w:t>
      </w:r>
      <w:r w:rsidRPr="004934B5">
        <w:rPr>
          <w:rFonts w:ascii="Times New Roman" w:eastAsia="Times New Roman" w:hAnsi="Times New Roman"/>
          <w:bCs/>
          <w:kern w:val="36"/>
          <w:sz w:val="24"/>
          <w:szCs w:val="24"/>
          <w:lang w:eastAsia="ru-RU"/>
        </w:rPr>
        <w:t xml:space="preserve"> 201</w:t>
      </w:r>
      <w:r>
        <w:rPr>
          <w:rFonts w:ascii="Times New Roman" w:eastAsia="Times New Roman" w:hAnsi="Times New Roman"/>
          <w:bCs/>
          <w:kern w:val="36"/>
          <w:sz w:val="24"/>
          <w:szCs w:val="24"/>
          <w:lang w:eastAsia="ru-RU"/>
        </w:rPr>
        <w:t>3</w:t>
      </w:r>
      <w:r w:rsidRPr="004934B5">
        <w:rPr>
          <w:rFonts w:ascii="Times New Roman" w:eastAsia="Times New Roman" w:hAnsi="Times New Roman"/>
          <w:bCs/>
          <w:kern w:val="36"/>
          <w:sz w:val="24"/>
          <w:szCs w:val="24"/>
          <w:lang w:eastAsia="ru-RU"/>
        </w:rPr>
        <w:t xml:space="preserve"> г. N </w:t>
      </w:r>
      <w:r>
        <w:rPr>
          <w:rFonts w:ascii="Times New Roman" w:eastAsia="Times New Roman" w:hAnsi="Times New Roman"/>
          <w:bCs/>
          <w:kern w:val="36"/>
          <w:sz w:val="24"/>
          <w:szCs w:val="24"/>
          <w:lang w:eastAsia="ru-RU"/>
        </w:rPr>
        <w:t>26</w:t>
      </w:r>
      <w:r w:rsidRPr="004934B5">
        <w:rPr>
          <w:rFonts w:ascii="Times New Roman" w:eastAsia="Times New Roman" w:hAnsi="Times New Roman"/>
          <w:bCs/>
          <w:kern w:val="36"/>
          <w:sz w:val="24"/>
          <w:szCs w:val="24"/>
          <w:lang w:eastAsia="ru-RU"/>
        </w:rPr>
        <w:t xml:space="preserve"> "Об утверждении СанПиН 2.4.1.</w:t>
      </w:r>
      <w:r>
        <w:rPr>
          <w:rFonts w:ascii="Times New Roman" w:eastAsia="Times New Roman" w:hAnsi="Times New Roman"/>
          <w:bCs/>
          <w:kern w:val="36"/>
          <w:sz w:val="24"/>
          <w:szCs w:val="24"/>
          <w:lang w:eastAsia="ru-RU"/>
        </w:rPr>
        <w:t>3049</w:t>
      </w:r>
      <w:r w:rsidRPr="004934B5">
        <w:rPr>
          <w:rFonts w:ascii="Times New Roman" w:eastAsia="Times New Roman" w:hAnsi="Times New Roman"/>
          <w:bCs/>
          <w:kern w:val="36"/>
          <w:sz w:val="24"/>
          <w:szCs w:val="24"/>
          <w:lang w:eastAsia="ru-RU"/>
        </w:rPr>
        <w:t>-1</w:t>
      </w:r>
      <w:r>
        <w:rPr>
          <w:rFonts w:ascii="Times New Roman" w:eastAsia="Times New Roman" w:hAnsi="Times New Roman"/>
          <w:bCs/>
          <w:kern w:val="36"/>
          <w:sz w:val="24"/>
          <w:szCs w:val="24"/>
          <w:lang w:eastAsia="ru-RU"/>
        </w:rPr>
        <w:t>3</w:t>
      </w:r>
      <w:r w:rsidRPr="004934B5">
        <w:rPr>
          <w:rFonts w:ascii="Times New Roman" w:eastAsia="Times New Roman" w:hAnsi="Times New Roman"/>
          <w:bCs/>
          <w:kern w:val="36"/>
          <w:sz w:val="24"/>
          <w:szCs w:val="24"/>
          <w:lang w:eastAsia="ru-RU"/>
        </w:rPr>
        <w:t xml:space="preserve"> "Санитарно-эпидемиологические требования к устройству, содержанию и организации режима работы в дошкольных организациях" (далее СанПиН).</w:t>
      </w:r>
    </w:p>
    <w:p w:rsidR="00D81B1D" w:rsidRDefault="00A54928" w:rsidP="00A54928">
      <w:pPr>
        <w:pStyle w:val="a6"/>
        <w:spacing w:before="0" w:beforeAutospacing="0" w:after="0" w:afterAutospacing="0" w:line="276" w:lineRule="auto"/>
        <w:ind w:firstLine="567"/>
        <w:jc w:val="both"/>
      </w:pPr>
      <w:r w:rsidRPr="004934B5">
        <w:t xml:space="preserve">Длительность пребывания детей в </w:t>
      </w:r>
      <w:r>
        <w:t>ДОУ</w:t>
      </w:r>
      <w:r w:rsidRPr="004934B5">
        <w:t xml:space="preserve"> при реализации основной образовательной программы </w:t>
      </w:r>
      <w:r>
        <w:t>составляет полный</w:t>
      </w:r>
      <w:r w:rsidRPr="004934B5">
        <w:t xml:space="preserve"> д</w:t>
      </w:r>
      <w:r>
        <w:t>е</w:t>
      </w:r>
      <w:r w:rsidRPr="004934B5">
        <w:t>н</w:t>
      </w:r>
      <w:r>
        <w:t>ь</w:t>
      </w:r>
      <w:r w:rsidRPr="004934B5">
        <w:t xml:space="preserve"> (12 часов в день</w:t>
      </w:r>
      <w:r>
        <w:t>).</w:t>
      </w:r>
      <w:r w:rsidRPr="004934B5">
        <w:t xml:space="preserve"> </w:t>
      </w:r>
    </w:p>
    <w:p w:rsidR="00A54928" w:rsidRDefault="00A54928" w:rsidP="00A54928">
      <w:pPr>
        <w:pStyle w:val="a6"/>
        <w:spacing w:before="0" w:beforeAutospacing="0" w:after="0" w:afterAutospacing="0" w:line="276" w:lineRule="auto"/>
        <w:ind w:firstLine="567"/>
        <w:jc w:val="both"/>
      </w:pPr>
      <w:r w:rsidRPr="004934B5">
        <w:t>При реализации программы педагог</w:t>
      </w:r>
      <w:r>
        <w:t>ами</w:t>
      </w:r>
      <w:r w:rsidRPr="004934B5">
        <w:t xml:space="preserve"> организуется разные формы деятельности детей, как на территории </w:t>
      </w:r>
      <w:r>
        <w:t>ДОУ</w:t>
      </w:r>
      <w:r w:rsidRPr="004934B5">
        <w:t>, так и в е</w:t>
      </w:r>
      <w:r>
        <w:t>го</w:t>
      </w:r>
      <w:r w:rsidRPr="004934B5">
        <w:t xml:space="preserve"> помещении. На территории дошкольно</w:t>
      </w:r>
      <w:r>
        <w:t>го образовательного учреждения</w:t>
      </w:r>
      <w:r w:rsidRPr="004934B5">
        <w:t xml:space="preserve"> выделяют функциональные зоны: </w:t>
      </w:r>
      <w:r w:rsidRPr="00551546">
        <w:rPr>
          <w:b/>
        </w:rPr>
        <w:t>игровая зона</w:t>
      </w:r>
      <w:r w:rsidRPr="004934B5">
        <w:t xml:space="preserve">. Она включает в себя; </w:t>
      </w:r>
    </w:p>
    <w:p w:rsidR="00A54928" w:rsidRDefault="00A54928" w:rsidP="00A54928">
      <w:pPr>
        <w:pStyle w:val="a6"/>
        <w:spacing w:before="0" w:beforeAutospacing="0" w:after="0" w:afterAutospacing="0" w:line="276" w:lineRule="auto"/>
        <w:ind w:firstLine="567"/>
        <w:jc w:val="both"/>
      </w:pPr>
      <w:r w:rsidRPr="004934B5">
        <w:t xml:space="preserve">- </w:t>
      </w:r>
      <w:r w:rsidRPr="00551546">
        <w:rPr>
          <w:b/>
          <w:i/>
          <w:u w:val="single"/>
        </w:rPr>
        <w:t>групповые площадки</w:t>
      </w:r>
      <w:r w:rsidRPr="00551546">
        <w:rPr>
          <w:u w:val="single"/>
        </w:rPr>
        <w:t xml:space="preserve"> </w:t>
      </w:r>
      <w:r w:rsidRPr="004934B5">
        <w:t xml:space="preserve">- индивидуальные для каждой группы из расчета не менее </w:t>
      </w:r>
      <w:smartTag w:uri="urn:schemas-microsoft-com:office:smarttags" w:element="metricconverter">
        <w:smartTagPr>
          <w:attr w:name="ProductID" w:val="7,2 кв. м"/>
        </w:smartTagPr>
        <w:r w:rsidRPr="004934B5">
          <w:t>7,2 кв. м</w:t>
        </w:r>
      </w:smartTag>
      <w:r w:rsidRPr="004934B5">
        <w:t xml:space="preserve"> на 1 ребенка для детей младенческого и раннего возраста и не менее </w:t>
      </w:r>
      <w:smartTag w:uri="urn:schemas-microsoft-com:office:smarttags" w:element="metricconverter">
        <w:smartTagPr>
          <w:attr w:name="ProductID" w:val="9,0 кв. м"/>
        </w:smartTagPr>
        <w:r w:rsidRPr="004934B5">
          <w:t>9,0 кв. м</w:t>
        </w:r>
      </w:smartTag>
      <w:r w:rsidRPr="004934B5">
        <w:t xml:space="preserve"> на 1 ребенка дошкольного возраста и с соблюдением принципа групповой изоляции; </w:t>
      </w:r>
    </w:p>
    <w:p w:rsidR="00A54928" w:rsidRDefault="00A54928" w:rsidP="00A54928">
      <w:pPr>
        <w:pStyle w:val="a6"/>
        <w:spacing w:before="0" w:beforeAutospacing="0" w:after="0" w:afterAutospacing="0" w:line="276" w:lineRule="auto"/>
        <w:ind w:firstLine="567"/>
        <w:jc w:val="both"/>
      </w:pPr>
      <w:r>
        <w:t xml:space="preserve">- </w:t>
      </w:r>
      <w:r w:rsidRPr="00551546">
        <w:rPr>
          <w:b/>
          <w:i/>
          <w:u w:val="single"/>
        </w:rPr>
        <w:t>физкультурная площадка</w:t>
      </w:r>
      <w:r w:rsidRPr="004934B5">
        <w:rPr>
          <w:i/>
        </w:rPr>
        <w:t xml:space="preserve"> </w:t>
      </w:r>
      <w:r w:rsidRPr="004934B5">
        <w:t>(одну или несколько).</w:t>
      </w:r>
      <w:r w:rsidRPr="004934B5">
        <w:rPr>
          <w:i/>
        </w:rPr>
        <w:t xml:space="preserve"> </w:t>
      </w:r>
      <w:r w:rsidRPr="004934B5">
        <w:t xml:space="preserve"> Для III климатического района вблизи физкультурной площадки допускается устраивать открытые плавательные бассейны переменной глубины от </w:t>
      </w:r>
      <w:smartTag w:uri="urn:schemas-microsoft-com:office:smarttags" w:element="metricconverter">
        <w:smartTagPr>
          <w:attr w:name="ProductID" w:val="0,4 м"/>
        </w:smartTagPr>
        <w:r w:rsidRPr="004934B5">
          <w:t>0,4 м</w:t>
        </w:r>
      </w:smartTag>
      <w:r w:rsidRPr="004934B5">
        <w:t xml:space="preserve"> до </w:t>
      </w:r>
      <w:smartTag w:uri="urn:schemas-microsoft-com:office:smarttags" w:element="metricconverter">
        <w:smartTagPr>
          <w:attr w:name="ProductID" w:val="0,8 м"/>
        </w:smartTagPr>
        <w:r w:rsidRPr="004934B5">
          <w:t>0,8 м</w:t>
        </w:r>
      </w:smartTag>
      <w:r w:rsidRPr="004934B5">
        <w:t xml:space="preserve"> и площадью 4 x </w:t>
      </w:r>
      <w:smartTag w:uri="urn:schemas-microsoft-com:office:smarttags" w:element="metricconverter">
        <w:smartTagPr>
          <w:attr w:name="ProductID" w:val="8 м"/>
        </w:smartTagPr>
        <w:r w:rsidRPr="004934B5">
          <w:t>8 м</w:t>
        </w:r>
      </w:smartTag>
      <w:r w:rsidRPr="004934B5">
        <w:t xml:space="preserve"> или 6 x </w:t>
      </w:r>
      <w:smartTag w:uri="urn:schemas-microsoft-com:office:smarttags" w:element="metricconverter">
        <w:smartTagPr>
          <w:attr w:name="ProductID" w:val="10 м"/>
        </w:smartTagPr>
        <w:r w:rsidRPr="004934B5">
          <w:t>10 м</w:t>
        </w:r>
      </w:smartTag>
      <w:r w:rsidRPr="004934B5">
        <w:t xml:space="preserve">. (при бассейне оборудуют ножную ванную шириной </w:t>
      </w:r>
      <w:smartTag w:uri="urn:schemas-microsoft-com:office:smarttags" w:element="metricconverter">
        <w:smartTagPr>
          <w:attr w:name="ProductID" w:val="1 м"/>
        </w:smartTagPr>
        <w:r w:rsidRPr="004934B5">
          <w:t>1 м</w:t>
        </w:r>
      </w:smartTag>
      <w:r w:rsidRPr="004934B5">
        <w:t>.)</w:t>
      </w:r>
      <w:r>
        <w:t>;</w:t>
      </w:r>
    </w:p>
    <w:p w:rsidR="00A54928" w:rsidRPr="00551546" w:rsidRDefault="00A54928" w:rsidP="00A54928">
      <w:pPr>
        <w:pStyle w:val="a6"/>
        <w:spacing w:before="0" w:beforeAutospacing="0" w:after="0" w:afterAutospacing="0" w:line="276" w:lineRule="auto"/>
        <w:ind w:firstLine="567"/>
        <w:jc w:val="both"/>
        <w:rPr>
          <w:b/>
          <w:i/>
          <w:u w:val="single"/>
        </w:rPr>
      </w:pPr>
      <w:r>
        <w:t>-</w:t>
      </w:r>
      <w:r w:rsidRPr="004934B5">
        <w:t xml:space="preserve"> </w:t>
      </w:r>
      <w:r w:rsidRPr="00551546">
        <w:rPr>
          <w:b/>
          <w:i/>
          <w:u w:val="single"/>
        </w:rPr>
        <w:t>хозяйственная зона.</w:t>
      </w:r>
    </w:p>
    <w:p w:rsidR="00A54928" w:rsidRPr="004934B5" w:rsidRDefault="00A54928" w:rsidP="00A54928">
      <w:pPr>
        <w:pStyle w:val="a6"/>
        <w:spacing w:before="0" w:beforeAutospacing="0" w:after="0" w:afterAutospacing="0" w:line="276" w:lineRule="auto"/>
        <w:ind w:firstLine="567"/>
        <w:jc w:val="both"/>
      </w:pPr>
      <w:r w:rsidRPr="004934B5">
        <w:lastRenderedPageBreak/>
        <w:t xml:space="preserve">В здании и помещении располагаются: </w:t>
      </w:r>
      <w:r w:rsidRPr="00551546">
        <w:rPr>
          <w:b/>
        </w:rPr>
        <w:t>групповые ячейки</w:t>
      </w:r>
      <w:r w:rsidRPr="004934B5">
        <w:t xml:space="preserve"> - изолированные помещения, принадлежащие каждой детской группе. </w:t>
      </w:r>
    </w:p>
    <w:p w:rsidR="00A54928" w:rsidRDefault="00A54928" w:rsidP="00A54928">
      <w:pPr>
        <w:pStyle w:val="a6"/>
        <w:spacing w:before="0" w:beforeAutospacing="0" w:after="0" w:afterAutospacing="0" w:line="276" w:lineRule="auto"/>
        <w:ind w:firstLine="567"/>
        <w:jc w:val="both"/>
      </w:pPr>
      <w:r w:rsidRPr="004934B5">
        <w:t xml:space="preserve">В состав групповой ячейки входят: </w:t>
      </w:r>
    </w:p>
    <w:p w:rsidR="00A54928" w:rsidRDefault="00A54928" w:rsidP="00A54928">
      <w:pPr>
        <w:pStyle w:val="a6"/>
        <w:spacing w:before="0" w:beforeAutospacing="0" w:after="0" w:afterAutospacing="0" w:line="276" w:lineRule="auto"/>
        <w:ind w:firstLine="567"/>
        <w:jc w:val="both"/>
      </w:pPr>
      <w:r>
        <w:t xml:space="preserve">- </w:t>
      </w:r>
      <w:r w:rsidRPr="00551546">
        <w:rPr>
          <w:b/>
          <w:i/>
          <w:u w:val="single"/>
        </w:rPr>
        <w:t>приемная</w:t>
      </w:r>
      <w:r>
        <w:t xml:space="preserve"> </w:t>
      </w:r>
      <w:r w:rsidRPr="004934B5">
        <w:t xml:space="preserve">(для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A54928" w:rsidRDefault="00A54928" w:rsidP="00A54928">
      <w:pPr>
        <w:pStyle w:val="a6"/>
        <w:spacing w:before="0" w:beforeAutospacing="0" w:after="0" w:afterAutospacing="0" w:line="276" w:lineRule="auto"/>
        <w:ind w:firstLine="567"/>
        <w:jc w:val="both"/>
      </w:pPr>
      <w:r>
        <w:t xml:space="preserve">- </w:t>
      </w:r>
      <w:r w:rsidRPr="00551546">
        <w:rPr>
          <w:b/>
          <w:i/>
          <w:u w:val="single"/>
        </w:rPr>
        <w:t>групповая</w:t>
      </w:r>
      <w:r w:rsidRPr="00551546">
        <w:rPr>
          <w:b/>
          <w:u w:val="single"/>
        </w:rPr>
        <w:t xml:space="preserve"> </w:t>
      </w:r>
      <w:r w:rsidRPr="004934B5">
        <w:t>(для проведения непосредственной образовательной деятельности, игр, занятий и приема пищи, для детей 1,5 - 3 лет в групповых следует предусмотреть спортивный уголок),</w:t>
      </w:r>
    </w:p>
    <w:p w:rsidR="00A54928" w:rsidRDefault="00A54928" w:rsidP="00A54928">
      <w:pPr>
        <w:pStyle w:val="a6"/>
        <w:spacing w:before="0" w:beforeAutospacing="0" w:after="0" w:afterAutospacing="0" w:line="276" w:lineRule="auto"/>
        <w:ind w:firstLine="567"/>
        <w:jc w:val="both"/>
        <w:rPr>
          <w:b/>
          <w:i/>
          <w:u w:val="single"/>
        </w:rPr>
      </w:pPr>
      <w:r>
        <w:t>-</w:t>
      </w:r>
      <w:r w:rsidRPr="004934B5">
        <w:t xml:space="preserve"> </w:t>
      </w:r>
      <w:r w:rsidRPr="00551546">
        <w:rPr>
          <w:b/>
          <w:i/>
          <w:u w:val="single"/>
        </w:rPr>
        <w:t>спальня</w:t>
      </w:r>
      <w:r>
        <w:t xml:space="preserve"> (для дневного сна с установкой индивидуальных кроватей по количеству детей в группе)</w:t>
      </w:r>
      <w:r w:rsidRPr="00551546">
        <w:rPr>
          <w:b/>
          <w:i/>
          <w:u w:val="single"/>
        </w:rPr>
        <w:t xml:space="preserve"> </w:t>
      </w:r>
    </w:p>
    <w:p w:rsidR="00A54928" w:rsidRDefault="00A54928" w:rsidP="00A54928">
      <w:pPr>
        <w:pStyle w:val="a6"/>
        <w:spacing w:before="0" w:beforeAutospacing="0" w:after="0" w:afterAutospacing="0" w:line="276" w:lineRule="auto"/>
        <w:ind w:firstLine="567"/>
        <w:jc w:val="both"/>
      </w:pPr>
      <w:r w:rsidRPr="00551546">
        <w:rPr>
          <w:b/>
          <w:i/>
        </w:rPr>
        <w:t xml:space="preserve">- </w:t>
      </w:r>
      <w:r w:rsidRPr="00551546">
        <w:rPr>
          <w:b/>
          <w:i/>
          <w:u w:val="single"/>
        </w:rPr>
        <w:t>буфетная</w:t>
      </w:r>
      <w:r w:rsidRPr="00551546">
        <w:rPr>
          <w:u w:val="single"/>
        </w:rPr>
        <w:t xml:space="preserve"> </w:t>
      </w:r>
      <w:r w:rsidRPr="004934B5">
        <w:t>(для подготовки готовых блюд к раздаче и мытья столовой посуды),</w:t>
      </w:r>
    </w:p>
    <w:p w:rsidR="00A54928" w:rsidRPr="004934B5" w:rsidRDefault="00A54928" w:rsidP="00A54928">
      <w:pPr>
        <w:pStyle w:val="a6"/>
        <w:spacing w:before="0" w:beforeAutospacing="0" w:after="0" w:afterAutospacing="0" w:line="276" w:lineRule="auto"/>
        <w:ind w:firstLine="567"/>
        <w:jc w:val="both"/>
      </w:pPr>
      <w:r w:rsidRPr="00551546">
        <w:rPr>
          <w:b/>
          <w:i/>
          <w:u w:val="single"/>
        </w:rPr>
        <w:t>- туалетная</w:t>
      </w:r>
      <w:r w:rsidRPr="004934B5">
        <w:t xml:space="preserve"> (совмещенная с умывальной). В раздевальных возможна установка стеллажей для игрушек, используемых на прогулке. </w:t>
      </w:r>
    </w:p>
    <w:p w:rsidR="00A54928" w:rsidRDefault="00A54928" w:rsidP="00A54928">
      <w:pPr>
        <w:pStyle w:val="a6"/>
        <w:spacing w:before="0" w:beforeAutospacing="0" w:after="0" w:afterAutospacing="0" w:line="276" w:lineRule="auto"/>
        <w:ind w:firstLine="567"/>
        <w:jc w:val="both"/>
      </w:pPr>
      <w:r w:rsidRPr="004934B5">
        <w:t xml:space="preserve">В помещении </w:t>
      </w:r>
      <w:r>
        <w:t>ДОО</w:t>
      </w:r>
      <w:r w:rsidRPr="004934B5">
        <w:t xml:space="preserve"> есть</w:t>
      </w:r>
      <w:r>
        <w:t>:</w:t>
      </w:r>
    </w:p>
    <w:p w:rsidR="00A54928" w:rsidRDefault="00A54928" w:rsidP="00A54928">
      <w:pPr>
        <w:pStyle w:val="a6"/>
        <w:spacing w:before="0" w:beforeAutospacing="0" w:after="0" w:afterAutospacing="0" w:line="276" w:lineRule="auto"/>
        <w:ind w:firstLine="567"/>
        <w:jc w:val="both"/>
      </w:pPr>
      <w:r>
        <w:t>-</w:t>
      </w:r>
      <w:r w:rsidRPr="004934B5">
        <w:t xml:space="preserve"> </w:t>
      </w:r>
      <w:r w:rsidRPr="00EC486B">
        <w:rPr>
          <w:b/>
          <w:i/>
          <w:u w:val="single"/>
        </w:rPr>
        <w:t>дополнительные помещения для работы с детьми</w:t>
      </w:r>
      <w:r w:rsidRPr="004934B5">
        <w:t>, предназначенные для поочередного использования всеми или несколькими детскими группами (</w:t>
      </w:r>
      <w:r w:rsidRPr="00EC486B">
        <w:rPr>
          <w:i/>
        </w:rPr>
        <w:t>музы</w:t>
      </w:r>
      <w:r w:rsidR="0025292E">
        <w:rPr>
          <w:i/>
        </w:rPr>
        <w:t xml:space="preserve">кальный зал, физкультурный </w:t>
      </w:r>
      <w:r w:rsidR="00E831A1">
        <w:rPr>
          <w:i/>
        </w:rPr>
        <w:t>зал, методический</w:t>
      </w:r>
      <w:r>
        <w:rPr>
          <w:i/>
        </w:rPr>
        <w:t xml:space="preserve"> кабинет</w:t>
      </w:r>
      <w:r w:rsidRPr="00EC486B">
        <w:rPr>
          <w:i/>
        </w:rPr>
        <w:t>)</w:t>
      </w:r>
      <w:r w:rsidRPr="004934B5">
        <w:t xml:space="preserve">, </w:t>
      </w:r>
    </w:p>
    <w:p w:rsidR="00A54928" w:rsidRDefault="00A54928" w:rsidP="00A54928">
      <w:pPr>
        <w:pStyle w:val="a6"/>
        <w:spacing w:before="0" w:beforeAutospacing="0" w:after="0" w:afterAutospacing="0" w:line="276" w:lineRule="auto"/>
        <w:ind w:firstLine="567"/>
        <w:jc w:val="both"/>
      </w:pPr>
      <w:r>
        <w:t>-</w:t>
      </w:r>
      <w:r w:rsidRPr="004934B5">
        <w:t xml:space="preserve"> </w:t>
      </w:r>
      <w:r w:rsidRPr="00EC486B">
        <w:rPr>
          <w:b/>
          <w:i/>
          <w:u w:val="single"/>
        </w:rPr>
        <w:t>сопутствующие помещения</w:t>
      </w:r>
      <w:r w:rsidRPr="004934B5">
        <w:t xml:space="preserve"> (медицинск</w:t>
      </w:r>
      <w:r>
        <w:t xml:space="preserve">ий кабинет, </w:t>
      </w:r>
      <w:r w:rsidRPr="004934B5">
        <w:t>пищеблок, п</w:t>
      </w:r>
      <w:r>
        <w:t>рачечная</w:t>
      </w:r>
      <w:r w:rsidRPr="004934B5">
        <w:t>)</w:t>
      </w:r>
      <w:r>
        <w:t>,</w:t>
      </w:r>
    </w:p>
    <w:p w:rsidR="00A54928" w:rsidRDefault="00A54928" w:rsidP="00A54928">
      <w:pPr>
        <w:pStyle w:val="a6"/>
        <w:spacing w:before="0" w:beforeAutospacing="0" w:after="0" w:afterAutospacing="0" w:line="276" w:lineRule="auto"/>
        <w:ind w:firstLine="567"/>
        <w:jc w:val="both"/>
      </w:pPr>
      <w:r>
        <w:t>-</w:t>
      </w:r>
      <w:r w:rsidRPr="004934B5">
        <w:t xml:space="preserve"> </w:t>
      </w:r>
      <w:r w:rsidRPr="00EE4813">
        <w:rPr>
          <w:b/>
          <w:i/>
          <w:u w:val="single"/>
        </w:rPr>
        <w:t>служебно-бытовые помещения для персонала.</w:t>
      </w:r>
      <w:r w:rsidRPr="004934B5">
        <w:t xml:space="preserve"> </w:t>
      </w:r>
      <w:r>
        <w:t xml:space="preserve"> </w:t>
      </w:r>
    </w:p>
    <w:p w:rsidR="00A54928" w:rsidRPr="004934B5" w:rsidRDefault="00A54928" w:rsidP="00A54928">
      <w:pPr>
        <w:pStyle w:val="a6"/>
        <w:spacing w:before="0" w:beforeAutospacing="0" w:after="0" w:afterAutospacing="0" w:line="276" w:lineRule="auto"/>
        <w:ind w:firstLine="567"/>
        <w:jc w:val="both"/>
      </w:pPr>
      <w:r w:rsidRPr="004934B5">
        <w:t>Размещение аквариумов, животных, птиц в помещениях групповых ячеек не допускается.</w:t>
      </w:r>
    </w:p>
    <w:p w:rsidR="00A54928" w:rsidRPr="004934B5" w:rsidRDefault="00A54928" w:rsidP="00A54928">
      <w:pPr>
        <w:pStyle w:val="a6"/>
        <w:spacing w:before="0" w:beforeAutospacing="0" w:after="0" w:afterAutospacing="0" w:line="276" w:lineRule="auto"/>
        <w:ind w:firstLine="567"/>
        <w:jc w:val="both"/>
      </w:pPr>
      <w:r w:rsidRPr="004934B5">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A54928" w:rsidRPr="004934B5" w:rsidRDefault="00A54928" w:rsidP="00A54928">
      <w:pPr>
        <w:pStyle w:val="a6"/>
        <w:spacing w:before="0" w:beforeAutospacing="0" w:after="0" w:afterAutospacing="0" w:line="276" w:lineRule="auto"/>
        <w:ind w:firstLine="567"/>
        <w:jc w:val="both"/>
      </w:pPr>
      <w:r w:rsidRPr="004934B5">
        <w:t>Ежедневный утренний прием детей проводят воспитатели, которые опрашивают родителей о состоянии здоровья детей.</w:t>
      </w:r>
    </w:p>
    <w:p w:rsidR="0025292E" w:rsidRDefault="0025292E" w:rsidP="00A54928">
      <w:pPr>
        <w:pStyle w:val="a6"/>
        <w:spacing w:before="0" w:beforeAutospacing="0" w:after="0" w:afterAutospacing="0" w:line="276" w:lineRule="auto"/>
        <w:ind w:firstLine="567"/>
        <w:jc w:val="both"/>
        <w:rPr>
          <w:b/>
        </w:rPr>
      </w:pPr>
    </w:p>
    <w:p w:rsidR="00A54928" w:rsidRPr="004934B5" w:rsidRDefault="00A54928" w:rsidP="00A54928">
      <w:pPr>
        <w:pStyle w:val="a6"/>
        <w:spacing w:before="0" w:beforeAutospacing="0" w:after="0" w:afterAutospacing="0" w:line="276" w:lineRule="auto"/>
        <w:ind w:firstLine="567"/>
        <w:jc w:val="both"/>
      </w:pPr>
      <w:r w:rsidRPr="004934B5">
        <w:rPr>
          <w:b/>
        </w:rPr>
        <w:t>Распорядок дня</w:t>
      </w:r>
      <w:r w:rsidRPr="004934B5">
        <w:t xml:space="preserve"> включает: </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Прием пищи</w:t>
      </w:r>
      <w:r w:rsidRPr="004934B5">
        <w:t xml:space="preserve">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A54928" w:rsidRPr="004934B5" w:rsidRDefault="00A54928" w:rsidP="00A54928">
      <w:pPr>
        <w:pStyle w:val="a6"/>
        <w:spacing w:before="0" w:beforeAutospacing="0" w:after="0" w:afterAutospacing="0" w:line="276" w:lineRule="auto"/>
        <w:ind w:firstLine="567"/>
        <w:jc w:val="both"/>
      </w:pPr>
      <w:r w:rsidRPr="004E0457">
        <w:t xml:space="preserve">- </w:t>
      </w:r>
      <w:r w:rsidRPr="004934B5">
        <w:rPr>
          <w:b/>
        </w:rPr>
        <w:t>Ежедневная прогулка детей</w:t>
      </w:r>
      <w:r w:rsidRPr="004934B5">
        <w:t xml:space="preserve">, её продолжительность составляет не менее </w:t>
      </w:r>
      <w:r>
        <w:t>3-4</w:t>
      </w:r>
      <w:r w:rsidRPr="004934B5">
        <w:t xml:space="preserve">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C"/>
        </w:smartTagPr>
        <w:r w:rsidRPr="004934B5">
          <w:t>15 °C</w:t>
        </w:r>
      </w:smartTag>
      <w:r w:rsidRPr="004934B5">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C"/>
        </w:smartTagPr>
        <w:r w:rsidRPr="004934B5">
          <w:t>15 °C</w:t>
        </w:r>
      </w:smartTag>
      <w:r w:rsidRPr="004934B5">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C"/>
        </w:smartTagPr>
        <w:r w:rsidRPr="004934B5">
          <w:t>20 °C</w:t>
        </w:r>
      </w:smartTag>
      <w:r w:rsidRPr="004934B5">
        <w:t xml:space="preserve">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w:t>
      </w:r>
      <w:r>
        <w:t>У</w:t>
      </w:r>
      <w:r w:rsidRPr="004934B5">
        <w:t>.</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Дневной сон.</w:t>
      </w:r>
      <w:r w:rsidRPr="004934B5">
        <w:t xml:space="preserve"> Общая продолжительность суточного сна для детей дошкольного возраста 12 - 12,5 часа, из которых 2,</w:t>
      </w:r>
      <w:r>
        <w:t>0 - 2,5 отводится дневному сну.</w:t>
      </w:r>
      <w:r w:rsidRPr="004934B5">
        <w:t xml:space="preserve"> Перед сном не рекомендуется проведение подвижных эмоциональных игр.</w:t>
      </w:r>
    </w:p>
    <w:p w:rsidR="00A54928" w:rsidRPr="004934B5" w:rsidRDefault="00A54928" w:rsidP="00A54928">
      <w:pPr>
        <w:pStyle w:val="a6"/>
        <w:spacing w:before="0" w:beforeAutospacing="0" w:after="0" w:afterAutospacing="0" w:line="276" w:lineRule="auto"/>
        <w:ind w:firstLine="567"/>
        <w:jc w:val="both"/>
      </w:pPr>
      <w:r w:rsidRPr="004934B5">
        <w:lastRenderedPageBreak/>
        <w:t xml:space="preserve">- </w:t>
      </w:r>
      <w:r w:rsidRPr="004934B5">
        <w:rPr>
          <w:b/>
        </w:rPr>
        <w:t>Самостоятельная деятельность детей 3 - 7 лет</w:t>
      </w:r>
      <w:r w:rsidRPr="004934B5">
        <w:t xml:space="preserve"> (игры, подготовка к образовательной деятельности, личная гигиена) занимает в режиме дня не менее 3 - 4 часов.</w:t>
      </w:r>
    </w:p>
    <w:p w:rsidR="00A54928" w:rsidRDefault="00A54928" w:rsidP="00A54928">
      <w:pPr>
        <w:pStyle w:val="a6"/>
        <w:spacing w:before="0" w:beforeAutospacing="0" w:after="0" w:afterAutospacing="0" w:line="276" w:lineRule="auto"/>
        <w:ind w:firstLine="567"/>
        <w:jc w:val="both"/>
        <w:rPr>
          <w:i/>
        </w:rPr>
      </w:pPr>
      <w:r w:rsidRPr="004934B5">
        <w:t xml:space="preserve">- </w:t>
      </w:r>
      <w:r>
        <w:t>О</w:t>
      </w:r>
      <w:r w:rsidRPr="004934B5">
        <w:rPr>
          <w:b/>
        </w:rPr>
        <w:t>бразовательная деятельность</w:t>
      </w:r>
      <w:r w:rsidRPr="004934B5">
        <w:rPr>
          <w:i/>
        </w:rPr>
        <w:t xml:space="preserve">. </w:t>
      </w:r>
    </w:p>
    <w:p w:rsidR="00A54928" w:rsidRDefault="00A54928" w:rsidP="00A54928">
      <w:pPr>
        <w:pStyle w:val="a6"/>
        <w:spacing w:before="0" w:beforeAutospacing="0" w:after="0" w:afterAutospacing="0" w:line="276" w:lineRule="auto"/>
        <w:ind w:firstLine="567"/>
        <w:jc w:val="both"/>
      </w:pPr>
      <w:r w:rsidRPr="004E0457">
        <w:rPr>
          <w:b/>
          <w:i/>
        </w:rPr>
        <w:t>Максимально допустимый объем недельной образовательной нагрузки,</w:t>
      </w:r>
      <w:r w:rsidRPr="004934B5">
        <w:t xml:space="preserve"> включая реализацию дополнительных образовательных программ, для детей дошкольного возраста составляет: </w:t>
      </w:r>
    </w:p>
    <w:p w:rsidR="00E831A1" w:rsidRPr="00E831A1" w:rsidRDefault="00E831A1" w:rsidP="009573C0">
      <w:pPr>
        <w:numPr>
          <w:ilvl w:val="0"/>
          <w:numId w:val="54"/>
        </w:numPr>
        <w:spacing w:after="0" w:line="240" w:lineRule="auto"/>
        <w:contextualSpacing/>
        <w:rPr>
          <w:rFonts w:ascii="Times New Roman" w:eastAsia="Times New Roman" w:hAnsi="Times New Roman"/>
          <w:sz w:val="24"/>
          <w:szCs w:val="24"/>
          <w:lang w:eastAsia="ru-RU"/>
        </w:rPr>
      </w:pPr>
      <w:r w:rsidRPr="00E831A1">
        <w:rPr>
          <w:rFonts w:ascii="Times New Roman" w:eastAsia="Times New Roman" w:hAnsi="Times New Roman"/>
          <w:sz w:val="24"/>
          <w:szCs w:val="24"/>
          <w:lang w:eastAsia="ru-RU"/>
        </w:rPr>
        <w:t xml:space="preserve">в </w:t>
      </w:r>
      <w:r w:rsidRPr="00E831A1">
        <w:rPr>
          <w:rFonts w:ascii="Times New Roman" w:eastAsia="Times New Roman" w:hAnsi="Times New Roman"/>
          <w:sz w:val="24"/>
          <w:szCs w:val="24"/>
          <w:lang w:val="en-US" w:eastAsia="ru-RU"/>
        </w:rPr>
        <w:t>I</w:t>
      </w:r>
      <w:r w:rsidRPr="00E831A1">
        <w:rPr>
          <w:rFonts w:ascii="Times New Roman" w:eastAsia="Times New Roman" w:hAnsi="Times New Roman"/>
          <w:sz w:val="24"/>
          <w:szCs w:val="24"/>
          <w:lang w:eastAsia="ru-RU"/>
        </w:rPr>
        <w:t xml:space="preserve"> младшей группе – 1 час  40 мин.  (100 мин.) – 10 НОД,  </w:t>
      </w:r>
    </w:p>
    <w:p w:rsidR="00E831A1" w:rsidRPr="00E831A1" w:rsidRDefault="00E831A1" w:rsidP="009573C0">
      <w:pPr>
        <w:numPr>
          <w:ilvl w:val="0"/>
          <w:numId w:val="54"/>
        </w:numPr>
        <w:spacing w:after="0" w:line="240" w:lineRule="auto"/>
        <w:contextualSpacing/>
        <w:rPr>
          <w:rFonts w:ascii="Times New Roman" w:eastAsia="Times New Roman" w:hAnsi="Times New Roman"/>
          <w:sz w:val="24"/>
          <w:szCs w:val="24"/>
          <w:lang w:eastAsia="ru-RU"/>
        </w:rPr>
      </w:pPr>
      <w:r w:rsidRPr="00E831A1">
        <w:rPr>
          <w:rFonts w:ascii="Times New Roman" w:eastAsia="Times New Roman" w:hAnsi="Times New Roman"/>
          <w:sz w:val="24"/>
          <w:szCs w:val="24"/>
          <w:lang w:eastAsia="ru-RU"/>
        </w:rPr>
        <w:t xml:space="preserve">во </w:t>
      </w:r>
      <w:r w:rsidRPr="00E831A1">
        <w:rPr>
          <w:rFonts w:ascii="Times New Roman" w:eastAsia="Times New Roman" w:hAnsi="Times New Roman"/>
          <w:sz w:val="24"/>
          <w:szCs w:val="24"/>
          <w:lang w:val="en-US" w:eastAsia="ru-RU"/>
        </w:rPr>
        <w:t>II</w:t>
      </w:r>
      <w:r w:rsidRPr="00E831A1">
        <w:rPr>
          <w:rFonts w:ascii="Times New Roman" w:eastAsia="Times New Roman" w:hAnsi="Times New Roman"/>
          <w:sz w:val="24"/>
          <w:szCs w:val="24"/>
          <w:lang w:eastAsia="ru-RU"/>
        </w:rPr>
        <w:t xml:space="preserve"> младшей группе – 2 часа  45 мин. (150 мин. + 15 мин.) – 10 НОД ,  </w:t>
      </w:r>
    </w:p>
    <w:p w:rsidR="00E831A1" w:rsidRPr="00E831A1" w:rsidRDefault="00E831A1" w:rsidP="009573C0">
      <w:pPr>
        <w:numPr>
          <w:ilvl w:val="0"/>
          <w:numId w:val="54"/>
        </w:numPr>
        <w:spacing w:after="0" w:line="240" w:lineRule="auto"/>
        <w:contextualSpacing/>
        <w:rPr>
          <w:rFonts w:ascii="Times New Roman" w:eastAsia="Times New Roman" w:hAnsi="Times New Roman"/>
          <w:sz w:val="24"/>
          <w:szCs w:val="24"/>
          <w:lang w:eastAsia="ru-RU"/>
        </w:rPr>
      </w:pPr>
      <w:r w:rsidRPr="00E831A1">
        <w:rPr>
          <w:rFonts w:ascii="Times New Roman" w:eastAsia="Times New Roman" w:hAnsi="Times New Roman"/>
          <w:sz w:val="24"/>
          <w:szCs w:val="24"/>
          <w:lang w:eastAsia="ru-RU"/>
        </w:rPr>
        <w:t xml:space="preserve">в средней группе – 4  часа 20 мин. (220 мин. + 40 мин.) – 11 НОД , </w:t>
      </w:r>
    </w:p>
    <w:p w:rsidR="00E831A1" w:rsidRPr="00E831A1" w:rsidRDefault="00E831A1" w:rsidP="009573C0">
      <w:pPr>
        <w:numPr>
          <w:ilvl w:val="0"/>
          <w:numId w:val="54"/>
        </w:numPr>
        <w:spacing w:after="0" w:line="240" w:lineRule="auto"/>
        <w:contextualSpacing/>
        <w:rPr>
          <w:rFonts w:ascii="Times New Roman" w:eastAsia="Times New Roman" w:hAnsi="Times New Roman"/>
          <w:sz w:val="24"/>
          <w:szCs w:val="24"/>
          <w:lang w:eastAsia="ru-RU"/>
        </w:rPr>
      </w:pPr>
      <w:r w:rsidRPr="00E831A1">
        <w:rPr>
          <w:rFonts w:ascii="Times New Roman" w:eastAsia="Times New Roman" w:hAnsi="Times New Roman"/>
          <w:sz w:val="24"/>
          <w:szCs w:val="24"/>
          <w:lang w:eastAsia="ru-RU"/>
        </w:rPr>
        <w:t xml:space="preserve">в старшей группе – 6 часов 15 минут (325 мин. + 50 мин.) – 13 НОД  +  2 по ДО, </w:t>
      </w:r>
    </w:p>
    <w:p w:rsidR="00E831A1" w:rsidRPr="00E831A1" w:rsidRDefault="00E831A1" w:rsidP="009573C0">
      <w:pPr>
        <w:numPr>
          <w:ilvl w:val="0"/>
          <w:numId w:val="54"/>
        </w:numPr>
        <w:spacing w:after="0" w:line="240" w:lineRule="auto"/>
        <w:contextualSpacing/>
        <w:rPr>
          <w:rFonts w:ascii="Times New Roman" w:eastAsia="Times New Roman" w:hAnsi="Times New Roman"/>
          <w:sz w:val="24"/>
          <w:szCs w:val="24"/>
          <w:lang w:eastAsia="ru-RU"/>
        </w:rPr>
      </w:pPr>
      <w:r w:rsidRPr="00E831A1">
        <w:rPr>
          <w:rFonts w:ascii="Times New Roman" w:eastAsia="Times New Roman" w:hAnsi="Times New Roman"/>
          <w:sz w:val="24"/>
          <w:szCs w:val="24"/>
          <w:lang w:eastAsia="ru-RU"/>
        </w:rPr>
        <w:t>в подготовительной к школе группе – 8 часов 30 минут (420 мин. + 90 мин.) – 14 НОД + 2 по ДО.</w:t>
      </w:r>
    </w:p>
    <w:p w:rsidR="00A54928" w:rsidRPr="004934B5" w:rsidRDefault="00A54928" w:rsidP="00A54928">
      <w:pPr>
        <w:pStyle w:val="a6"/>
        <w:spacing w:before="0" w:beforeAutospacing="0" w:after="0" w:afterAutospacing="0" w:line="276" w:lineRule="auto"/>
        <w:ind w:firstLine="567"/>
        <w:jc w:val="both"/>
      </w:pPr>
      <w:r w:rsidRPr="004934B5">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A54928" w:rsidRPr="004934B5" w:rsidRDefault="00A54928" w:rsidP="00A54928">
      <w:pPr>
        <w:pStyle w:val="a6"/>
        <w:spacing w:before="0" w:beforeAutospacing="0" w:after="0" w:afterAutospacing="0" w:line="276" w:lineRule="auto"/>
        <w:ind w:firstLine="567"/>
        <w:jc w:val="both"/>
      </w:pPr>
      <w:r w:rsidRPr="004934B5">
        <w:t>Непосредственно образовательная деятельность с детьми старшего дошкольного возраста может осуществляться во второй половине дня после дневного сна</w:t>
      </w:r>
      <w:r w:rsidR="00D81B1D">
        <w:t xml:space="preserve">. </w:t>
      </w:r>
      <w:r w:rsidRPr="004934B5">
        <w:t xml:space="preserve">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A54928" w:rsidRPr="004934B5" w:rsidRDefault="00A54928" w:rsidP="00A54928">
      <w:pPr>
        <w:pStyle w:val="a6"/>
        <w:spacing w:before="0" w:beforeAutospacing="0" w:after="0" w:afterAutospacing="0" w:line="276" w:lineRule="auto"/>
        <w:ind w:firstLine="567"/>
        <w:jc w:val="both"/>
      </w:pPr>
      <w:r>
        <w:t>О</w:t>
      </w:r>
      <w:r w:rsidRPr="004934B5">
        <w:t xml:space="preserve">бразовательную деятельность по </w:t>
      </w:r>
      <w:r w:rsidRPr="00FB4154">
        <w:rPr>
          <w:b/>
          <w:i/>
        </w:rPr>
        <w:t xml:space="preserve">физическому развитию детей в возрасте от 3 до 7 лет </w:t>
      </w:r>
      <w:r w:rsidRPr="004934B5">
        <w:t>организуют не менее 3 раз в неделю. Ее длительность зависит от возраста детей и составляет:</w:t>
      </w:r>
    </w:p>
    <w:p w:rsidR="00A54928" w:rsidRPr="00FB4154" w:rsidRDefault="00A54928" w:rsidP="009573C0">
      <w:pPr>
        <w:pStyle w:val="a6"/>
        <w:numPr>
          <w:ilvl w:val="0"/>
          <w:numId w:val="20"/>
        </w:numPr>
        <w:spacing w:before="0" w:beforeAutospacing="0" w:after="0" w:afterAutospacing="0" w:line="276" w:lineRule="auto"/>
        <w:jc w:val="both"/>
        <w:rPr>
          <w:i/>
        </w:rPr>
      </w:pPr>
      <w:r w:rsidRPr="00FB4154">
        <w:rPr>
          <w:i/>
        </w:rPr>
        <w:t>в младшей группе - 15 мин.,</w:t>
      </w:r>
    </w:p>
    <w:p w:rsidR="00A54928" w:rsidRPr="00FB4154" w:rsidRDefault="00A54928" w:rsidP="009573C0">
      <w:pPr>
        <w:pStyle w:val="a6"/>
        <w:numPr>
          <w:ilvl w:val="0"/>
          <w:numId w:val="20"/>
        </w:numPr>
        <w:spacing w:before="0" w:beforeAutospacing="0" w:after="0" w:afterAutospacing="0" w:line="276" w:lineRule="auto"/>
        <w:jc w:val="both"/>
        <w:rPr>
          <w:i/>
        </w:rPr>
      </w:pPr>
      <w:r w:rsidRPr="00FB4154">
        <w:rPr>
          <w:i/>
        </w:rPr>
        <w:t>в средней группе - 20 мин.,</w:t>
      </w:r>
    </w:p>
    <w:p w:rsidR="00A54928" w:rsidRPr="00FB4154" w:rsidRDefault="00A54928" w:rsidP="009573C0">
      <w:pPr>
        <w:pStyle w:val="a6"/>
        <w:numPr>
          <w:ilvl w:val="0"/>
          <w:numId w:val="20"/>
        </w:numPr>
        <w:spacing w:before="0" w:beforeAutospacing="0" w:after="0" w:afterAutospacing="0" w:line="276" w:lineRule="auto"/>
        <w:jc w:val="both"/>
        <w:rPr>
          <w:i/>
        </w:rPr>
      </w:pPr>
      <w:r w:rsidRPr="00FB4154">
        <w:rPr>
          <w:i/>
        </w:rPr>
        <w:t>в старшей группе - 25 мин.,</w:t>
      </w:r>
    </w:p>
    <w:p w:rsidR="00A54928" w:rsidRPr="00FB4154" w:rsidRDefault="00A54928" w:rsidP="009573C0">
      <w:pPr>
        <w:pStyle w:val="a6"/>
        <w:numPr>
          <w:ilvl w:val="0"/>
          <w:numId w:val="20"/>
        </w:numPr>
        <w:spacing w:before="0" w:beforeAutospacing="0" w:after="0" w:afterAutospacing="0" w:line="276" w:lineRule="auto"/>
        <w:jc w:val="both"/>
        <w:rPr>
          <w:i/>
        </w:rPr>
      </w:pPr>
      <w:r w:rsidRPr="00FB4154">
        <w:rPr>
          <w:i/>
        </w:rPr>
        <w:t>в подготовительной группе - 30 мин.</w:t>
      </w:r>
    </w:p>
    <w:p w:rsidR="00A54928" w:rsidRPr="004934B5" w:rsidRDefault="00A54928" w:rsidP="00A54928">
      <w:pPr>
        <w:pStyle w:val="a6"/>
        <w:spacing w:before="0" w:beforeAutospacing="0" w:after="0" w:afterAutospacing="0" w:line="276" w:lineRule="auto"/>
        <w:ind w:firstLine="567"/>
        <w:jc w:val="both"/>
      </w:pPr>
      <w:r w:rsidRPr="004934B5">
        <w:t>Один ра</w:t>
      </w:r>
      <w:r>
        <w:t xml:space="preserve">з в неделю для детей 5 - 7 лет </w:t>
      </w:r>
      <w:r w:rsidRPr="004934B5">
        <w:t>круглогодично организовыва</w:t>
      </w:r>
      <w:r>
        <w:t>ется</w:t>
      </w:r>
      <w:r w:rsidRPr="004934B5">
        <w:t xml:space="preserve"> образовательн</w:t>
      </w:r>
      <w:r>
        <w:t>ая</w:t>
      </w:r>
      <w:r w:rsidRPr="004934B5">
        <w:t xml:space="preserve">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A54928" w:rsidRPr="004934B5" w:rsidRDefault="00A54928" w:rsidP="00A54928">
      <w:pPr>
        <w:pStyle w:val="a6"/>
        <w:spacing w:before="0" w:beforeAutospacing="0" w:after="0" w:afterAutospacing="0" w:line="276" w:lineRule="auto"/>
        <w:ind w:firstLine="567"/>
        <w:jc w:val="both"/>
      </w:pPr>
      <w:r w:rsidRPr="004934B5">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Занятия по дополнительному образованию</w:t>
      </w:r>
      <w:r w:rsidRPr="004934B5">
        <w:t xml:space="preserve"> (студии, кружки, секции и т.п.) для детей дошкольного возраста, которые недопустимо проводить за счет времени, отведенного на прогулку и дневной сон. Их проводят:</w:t>
      </w:r>
    </w:p>
    <w:p w:rsidR="00A54928" w:rsidRPr="00FB4154" w:rsidRDefault="00A54928" w:rsidP="00A54928">
      <w:pPr>
        <w:pStyle w:val="a6"/>
        <w:spacing w:before="0" w:beforeAutospacing="0" w:after="0" w:afterAutospacing="0" w:line="276" w:lineRule="auto"/>
        <w:ind w:firstLine="567"/>
        <w:jc w:val="both"/>
        <w:rPr>
          <w:i/>
        </w:rPr>
      </w:pPr>
      <w:r w:rsidRPr="00FB4154">
        <w:rPr>
          <w:i/>
        </w:rPr>
        <w:t>- для детей 6-го года жизни - не чаще 2 раз в неделю продолжительностью не более 25 минут;</w:t>
      </w:r>
    </w:p>
    <w:p w:rsidR="00A54928" w:rsidRPr="00FB4154" w:rsidRDefault="00A54928" w:rsidP="00A54928">
      <w:pPr>
        <w:pStyle w:val="a6"/>
        <w:spacing w:before="0" w:beforeAutospacing="0" w:after="0" w:afterAutospacing="0" w:line="276" w:lineRule="auto"/>
        <w:ind w:firstLine="567"/>
        <w:jc w:val="both"/>
        <w:rPr>
          <w:i/>
        </w:rPr>
      </w:pPr>
      <w:r w:rsidRPr="00FB4154">
        <w:rPr>
          <w:i/>
        </w:rPr>
        <w:t>- для детей 7-го года жизни - не чаще 3 раз в неделю продолжительностью не более 30 минут.</w:t>
      </w:r>
    </w:p>
    <w:p w:rsidR="00A54928" w:rsidRPr="004934B5" w:rsidRDefault="00A54928" w:rsidP="00A54928">
      <w:pPr>
        <w:pStyle w:val="a6"/>
        <w:spacing w:before="0" w:beforeAutospacing="0" w:after="0" w:afterAutospacing="0" w:line="276" w:lineRule="auto"/>
        <w:ind w:firstLine="567"/>
        <w:jc w:val="both"/>
      </w:pPr>
      <w:r>
        <w:t>О</w:t>
      </w:r>
      <w:r w:rsidRPr="004934B5">
        <w:t>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A54928" w:rsidRPr="00022161" w:rsidRDefault="00A54928" w:rsidP="00A54928">
      <w:pPr>
        <w:pStyle w:val="a6"/>
        <w:spacing w:before="0" w:beforeAutospacing="0" w:after="0" w:afterAutospacing="0" w:line="276" w:lineRule="auto"/>
        <w:ind w:firstLine="567"/>
        <w:jc w:val="both"/>
      </w:pPr>
      <w:r w:rsidRPr="00022161">
        <w:rPr>
          <w:b/>
        </w:rPr>
        <w:lastRenderedPageBreak/>
        <w:t>Каникулы</w:t>
      </w:r>
      <w:r w:rsidRPr="00022161">
        <w:t xml:space="preserve">. В середине года (январь) для воспитанников дошкольных групп </w:t>
      </w:r>
      <w:r w:rsidR="00022161" w:rsidRPr="00022161">
        <w:t xml:space="preserve">организуются двухнедельные </w:t>
      </w:r>
      <w:r w:rsidRPr="00022161">
        <w:t xml:space="preserve"> каникулы</w:t>
      </w:r>
      <w:r w:rsidR="00022161">
        <w:t xml:space="preserve"> , а также в летний период ( с 1.06 по 31.08)</w:t>
      </w:r>
      <w:r w:rsidRPr="00022161">
        <w:t>, во время которых проводят музыкальные, спортивные, и самостоятельная деятельность по изобразительного искусства).</w:t>
      </w:r>
    </w:p>
    <w:p w:rsidR="00A54928" w:rsidRPr="004934B5" w:rsidRDefault="00A54928" w:rsidP="00A54928">
      <w:pPr>
        <w:pStyle w:val="a6"/>
        <w:spacing w:before="0" w:beforeAutospacing="0" w:after="0" w:afterAutospacing="0" w:line="276" w:lineRule="auto"/>
        <w:ind w:firstLine="567"/>
        <w:jc w:val="both"/>
      </w:pPr>
      <w:r w:rsidRPr="004934B5">
        <w:t xml:space="preserve">В дни каникул и в летний период учебные непосредственно образовательную деятельность </w:t>
      </w:r>
      <w:r>
        <w:t xml:space="preserve">не </w:t>
      </w:r>
      <w:r w:rsidRPr="004934B5">
        <w:t>провод</w:t>
      </w:r>
      <w:r>
        <w:t>ятся</w:t>
      </w:r>
      <w:r w:rsidRPr="004934B5">
        <w:t xml:space="preserve">. </w:t>
      </w:r>
      <w:r>
        <w:t>Пр</w:t>
      </w:r>
      <w:r w:rsidRPr="004934B5">
        <w:t>овод</w:t>
      </w:r>
      <w:r>
        <w:t>ятся</w:t>
      </w:r>
      <w:r w:rsidRPr="004934B5">
        <w:t xml:space="preserve"> спортивные и подвижные игры, спортивные праздники, экскурсии и другие, а также увеличива</w:t>
      </w:r>
      <w:r>
        <w:t>ется</w:t>
      </w:r>
      <w:r w:rsidRPr="004934B5">
        <w:t xml:space="preserve"> продолжительность прогулок.</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Общественно полезный труд</w:t>
      </w:r>
      <w:r w:rsidRPr="004934B5">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Разные формы двигательной активности</w:t>
      </w:r>
      <w:r w:rsidRPr="004934B5">
        <w:t xml:space="preserve">: утренняя гимнастика, </w:t>
      </w:r>
      <w:r>
        <w:t>ОД</w:t>
      </w:r>
      <w:r w:rsidRPr="004934B5">
        <w:t xml:space="preserve"> физической культурой в помещении и на воздухе, физкультурные минутки, подвижные игры, спортивные упражнения, ритмическая гимнастика, </w:t>
      </w:r>
      <w:r>
        <w:t xml:space="preserve">ОД </w:t>
      </w:r>
      <w:r w:rsidRPr="004934B5">
        <w:t xml:space="preserve">на тренажерах, плавание и другие. </w:t>
      </w:r>
    </w:p>
    <w:p w:rsidR="00A54928" w:rsidRPr="004934B5" w:rsidRDefault="00A54928" w:rsidP="00A54928">
      <w:pPr>
        <w:pStyle w:val="a6"/>
        <w:spacing w:before="0" w:beforeAutospacing="0" w:after="0" w:afterAutospacing="0" w:line="276" w:lineRule="auto"/>
        <w:ind w:firstLine="567"/>
        <w:jc w:val="both"/>
      </w:pPr>
      <w:r w:rsidRPr="004934B5">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A54928" w:rsidRPr="004934B5" w:rsidRDefault="00A54928" w:rsidP="00A54928">
      <w:pPr>
        <w:pStyle w:val="a6"/>
        <w:spacing w:before="0" w:beforeAutospacing="0" w:after="0" w:afterAutospacing="0" w:line="276" w:lineRule="auto"/>
        <w:ind w:firstLine="567"/>
        <w:jc w:val="both"/>
      </w:pPr>
      <w:r>
        <w:t>П</w:t>
      </w:r>
      <w:r w:rsidRPr="004934B5">
        <w:t>редусмотре</w:t>
      </w:r>
      <w:r>
        <w:t>н</w:t>
      </w:r>
      <w:r w:rsidRPr="004934B5">
        <w:t xml:space="preserve">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A54928" w:rsidRPr="004934B5" w:rsidRDefault="00A54928" w:rsidP="00A54928">
      <w:pPr>
        <w:pStyle w:val="a6"/>
        <w:spacing w:before="0" w:beforeAutospacing="0" w:after="0" w:afterAutospacing="0" w:line="276" w:lineRule="auto"/>
        <w:ind w:firstLine="567"/>
        <w:jc w:val="both"/>
      </w:pPr>
      <w:r w:rsidRPr="004934B5">
        <w:t>Для реализации двигательной активности детей использ</w:t>
      </w:r>
      <w:r>
        <w:t>уется</w:t>
      </w:r>
      <w:r w:rsidRPr="004934B5">
        <w:t xml:space="preserve"> оборудование и инвентарь физкультурного зала и спортивных площадок в соответствии с возрастом и ростом ребенка.</w:t>
      </w:r>
    </w:p>
    <w:p w:rsidR="00A54928" w:rsidRPr="004934B5" w:rsidRDefault="00A54928" w:rsidP="00A54928">
      <w:pPr>
        <w:pStyle w:val="a6"/>
        <w:spacing w:before="0" w:beforeAutospacing="0" w:after="0" w:afterAutospacing="0" w:line="276" w:lineRule="auto"/>
        <w:ind w:firstLine="567"/>
        <w:jc w:val="both"/>
      </w:pPr>
      <w:r w:rsidRPr="004934B5">
        <w:t xml:space="preserve">- </w:t>
      </w:r>
      <w:r w:rsidRPr="004934B5">
        <w:rPr>
          <w:b/>
        </w:rPr>
        <w:t>Закаливание детей</w:t>
      </w:r>
      <w:r w:rsidRPr="004934B5">
        <w:t>, оно включает систему мероприятий:</w:t>
      </w:r>
    </w:p>
    <w:p w:rsidR="00A54928" w:rsidRPr="004934B5" w:rsidRDefault="00A54928" w:rsidP="00A54928">
      <w:pPr>
        <w:pStyle w:val="a6"/>
        <w:spacing w:before="0" w:beforeAutospacing="0" w:after="0" w:afterAutospacing="0" w:line="276" w:lineRule="auto"/>
        <w:ind w:firstLine="567"/>
        <w:jc w:val="both"/>
      </w:pPr>
      <w:r w:rsidRPr="004934B5">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A54928" w:rsidRPr="004934B5" w:rsidRDefault="00A54928" w:rsidP="00A54928">
      <w:pPr>
        <w:pStyle w:val="a6"/>
        <w:spacing w:before="0" w:beforeAutospacing="0" w:after="0" w:afterAutospacing="0" w:line="276" w:lineRule="auto"/>
        <w:ind w:firstLine="567"/>
        <w:jc w:val="both"/>
      </w:pPr>
      <w:r w:rsidRPr="004934B5">
        <w:t>- специальные мероприятия: водные, воздушные и солнечные.</w:t>
      </w:r>
    </w:p>
    <w:p w:rsidR="00A54928" w:rsidRPr="004934B5" w:rsidRDefault="00A54928" w:rsidP="00A54928">
      <w:pPr>
        <w:pStyle w:val="a6"/>
        <w:spacing w:before="0" w:beforeAutospacing="0" w:after="0" w:afterAutospacing="0" w:line="276" w:lineRule="auto"/>
        <w:ind w:firstLine="567"/>
        <w:jc w:val="both"/>
      </w:pPr>
      <w:r w:rsidRPr="004934B5">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w:t>
      </w:r>
      <w:r>
        <w:t>У</w:t>
      </w:r>
      <w:r w:rsidRPr="004934B5">
        <w:t>, со строгим соблюдением методических рекомендаций.</w:t>
      </w:r>
    </w:p>
    <w:p w:rsidR="00A54928" w:rsidRPr="004934B5" w:rsidRDefault="00A54928" w:rsidP="00A54928">
      <w:pPr>
        <w:pStyle w:val="a6"/>
        <w:spacing w:before="0" w:beforeAutospacing="0" w:after="0" w:afterAutospacing="0" w:line="276" w:lineRule="auto"/>
        <w:ind w:firstLine="567"/>
        <w:jc w:val="both"/>
      </w:pPr>
      <w:r w:rsidRPr="004934B5">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A54928" w:rsidRPr="004934B5" w:rsidRDefault="00A54928" w:rsidP="00A54928">
      <w:pPr>
        <w:pStyle w:val="a6"/>
        <w:spacing w:before="0" w:beforeAutospacing="0" w:after="0" w:afterAutospacing="0" w:line="276" w:lineRule="auto"/>
        <w:ind w:firstLine="567"/>
        <w:jc w:val="both"/>
      </w:pPr>
      <w:r w:rsidRPr="004934B5">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A54928" w:rsidRPr="004934B5" w:rsidRDefault="00A54928" w:rsidP="00A54928">
      <w:pPr>
        <w:pStyle w:val="a6"/>
        <w:spacing w:before="0" w:beforeAutospacing="0" w:after="0" w:afterAutospacing="0" w:line="276" w:lineRule="auto"/>
        <w:ind w:firstLine="567"/>
        <w:jc w:val="both"/>
      </w:pPr>
      <w:r w:rsidRPr="004934B5">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A54928" w:rsidRPr="004934B5" w:rsidRDefault="00A54928" w:rsidP="00A54928">
      <w:pPr>
        <w:pStyle w:val="a6"/>
        <w:spacing w:before="0" w:beforeAutospacing="0" w:after="0" w:afterAutospacing="0" w:line="276" w:lineRule="auto"/>
        <w:ind w:firstLine="567"/>
        <w:jc w:val="both"/>
      </w:pPr>
      <w:r w:rsidRPr="004934B5">
        <w:t>Работа по физическому развитию проводится с учетом состояния здоровья детей при регулярном контроле со стороны медицинских работников.</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lastRenderedPageBreak/>
        <w:t xml:space="preserve">Таким образом, в соответствие с СанПиН, условиями реализации </w:t>
      </w:r>
      <w:r>
        <w:rPr>
          <w:rFonts w:ascii="Times New Roman" w:hAnsi="Times New Roman"/>
          <w:sz w:val="24"/>
          <w:szCs w:val="24"/>
        </w:rPr>
        <w:t>образовательной пр</w:t>
      </w:r>
      <w:r w:rsidRPr="004934B5">
        <w:rPr>
          <w:rFonts w:ascii="Times New Roman" w:hAnsi="Times New Roman"/>
          <w:sz w:val="24"/>
          <w:szCs w:val="24"/>
        </w:rPr>
        <w:t>ограмм</w:t>
      </w:r>
      <w:r>
        <w:rPr>
          <w:rFonts w:ascii="Times New Roman" w:hAnsi="Times New Roman"/>
          <w:sz w:val="24"/>
          <w:szCs w:val="24"/>
        </w:rPr>
        <w:t>ы</w:t>
      </w:r>
      <w:r w:rsidRPr="004934B5">
        <w:rPr>
          <w:rFonts w:ascii="Times New Roman" w:hAnsi="Times New Roman"/>
          <w:sz w:val="24"/>
          <w:szCs w:val="24"/>
        </w:rPr>
        <w:t xml:space="preserve"> в зависимости от их направленности должен быть распорядок дня, который включает:</w:t>
      </w:r>
    </w:p>
    <w:p w:rsidR="00A54928" w:rsidRPr="00022161" w:rsidRDefault="00A54928" w:rsidP="009573C0">
      <w:pPr>
        <w:pStyle w:val="a6"/>
        <w:numPr>
          <w:ilvl w:val="0"/>
          <w:numId w:val="21"/>
        </w:numPr>
        <w:spacing w:before="0" w:beforeAutospacing="0" w:after="0" w:afterAutospacing="0" w:line="276" w:lineRule="auto"/>
        <w:jc w:val="both"/>
      </w:pPr>
      <w:r w:rsidRPr="00022161">
        <w:t>прием пищи (в соответствие с длительностью пребывания ребенка);</w:t>
      </w:r>
    </w:p>
    <w:p w:rsidR="00A54928" w:rsidRPr="00022161" w:rsidRDefault="00A54928" w:rsidP="009573C0">
      <w:pPr>
        <w:pStyle w:val="a6"/>
        <w:numPr>
          <w:ilvl w:val="0"/>
          <w:numId w:val="21"/>
        </w:numPr>
        <w:spacing w:before="0" w:beforeAutospacing="0" w:after="0" w:afterAutospacing="0" w:line="276" w:lineRule="auto"/>
        <w:jc w:val="both"/>
      </w:pPr>
      <w:r w:rsidRPr="00022161">
        <w:t>ежедневная прогулка детей;</w:t>
      </w:r>
    </w:p>
    <w:p w:rsidR="00A54928" w:rsidRPr="00022161" w:rsidRDefault="00A54928" w:rsidP="009573C0">
      <w:pPr>
        <w:pStyle w:val="a6"/>
        <w:numPr>
          <w:ilvl w:val="0"/>
          <w:numId w:val="21"/>
        </w:numPr>
        <w:spacing w:before="0" w:beforeAutospacing="0" w:after="0" w:afterAutospacing="0" w:line="276" w:lineRule="auto"/>
        <w:jc w:val="both"/>
      </w:pPr>
      <w:r w:rsidRPr="00022161">
        <w:t>дневной сон;</w:t>
      </w:r>
    </w:p>
    <w:p w:rsidR="00A54928" w:rsidRPr="00022161" w:rsidRDefault="00A54928" w:rsidP="009573C0">
      <w:pPr>
        <w:pStyle w:val="a6"/>
        <w:numPr>
          <w:ilvl w:val="0"/>
          <w:numId w:val="21"/>
        </w:numPr>
        <w:spacing w:before="0" w:beforeAutospacing="0" w:after="0" w:afterAutospacing="0" w:line="276" w:lineRule="auto"/>
        <w:jc w:val="both"/>
      </w:pPr>
      <w:r w:rsidRPr="00022161">
        <w:t>самостоятельная деятельность детей;</w:t>
      </w:r>
    </w:p>
    <w:p w:rsidR="00A54928" w:rsidRPr="00022161" w:rsidRDefault="00A54928" w:rsidP="009573C0">
      <w:pPr>
        <w:pStyle w:val="a6"/>
        <w:numPr>
          <w:ilvl w:val="0"/>
          <w:numId w:val="21"/>
        </w:numPr>
        <w:spacing w:before="0" w:beforeAutospacing="0" w:after="0" w:afterAutospacing="0" w:line="276" w:lineRule="auto"/>
        <w:jc w:val="both"/>
      </w:pPr>
      <w:r w:rsidRPr="00022161">
        <w:t xml:space="preserve">непосредственная образовательная деятельность; </w:t>
      </w:r>
    </w:p>
    <w:p w:rsidR="00A54928" w:rsidRPr="00022161" w:rsidRDefault="00A54928" w:rsidP="009573C0">
      <w:pPr>
        <w:pStyle w:val="a6"/>
        <w:numPr>
          <w:ilvl w:val="0"/>
          <w:numId w:val="21"/>
        </w:numPr>
        <w:spacing w:before="0" w:beforeAutospacing="0" w:after="0" w:afterAutospacing="0" w:line="276" w:lineRule="auto"/>
        <w:jc w:val="both"/>
      </w:pPr>
      <w:r w:rsidRPr="00022161">
        <w:t xml:space="preserve">каникулы; </w:t>
      </w:r>
    </w:p>
    <w:p w:rsidR="00A54928" w:rsidRPr="00022161" w:rsidRDefault="00A54928" w:rsidP="009573C0">
      <w:pPr>
        <w:pStyle w:val="a6"/>
        <w:numPr>
          <w:ilvl w:val="0"/>
          <w:numId w:val="21"/>
        </w:numPr>
        <w:spacing w:before="0" w:beforeAutospacing="0" w:after="0" w:afterAutospacing="0" w:line="276" w:lineRule="auto"/>
        <w:jc w:val="both"/>
      </w:pPr>
      <w:r w:rsidRPr="00022161">
        <w:t>общественно полезный труд (для детей старшей и подготовительной групп);</w:t>
      </w:r>
    </w:p>
    <w:p w:rsidR="00A54928" w:rsidRPr="00022161" w:rsidRDefault="00A54928" w:rsidP="009573C0">
      <w:pPr>
        <w:pStyle w:val="a6"/>
        <w:numPr>
          <w:ilvl w:val="0"/>
          <w:numId w:val="21"/>
        </w:numPr>
        <w:spacing w:before="0" w:beforeAutospacing="0" w:after="0" w:afterAutospacing="0" w:line="276" w:lineRule="auto"/>
        <w:jc w:val="both"/>
      </w:pPr>
      <w:r w:rsidRPr="00022161">
        <w:t>разные формы двигательной активности;</w:t>
      </w:r>
    </w:p>
    <w:p w:rsidR="00A54928" w:rsidRPr="00022161" w:rsidRDefault="00A54928" w:rsidP="009573C0">
      <w:pPr>
        <w:pStyle w:val="a6"/>
        <w:numPr>
          <w:ilvl w:val="0"/>
          <w:numId w:val="21"/>
        </w:numPr>
        <w:spacing w:before="0" w:beforeAutospacing="0" w:after="0" w:afterAutospacing="0" w:line="276" w:lineRule="auto"/>
        <w:jc w:val="both"/>
      </w:pPr>
      <w:r w:rsidRPr="00022161">
        <w:t>закаливание детей;</w:t>
      </w:r>
    </w:p>
    <w:p w:rsidR="00A54928" w:rsidRPr="00022161" w:rsidRDefault="00A54928" w:rsidP="009573C0">
      <w:pPr>
        <w:pStyle w:val="a6"/>
        <w:numPr>
          <w:ilvl w:val="0"/>
          <w:numId w:val="21"/>
        </w:numPr>
        <w:spacing w:before="0" w:beforeAutospacing="0" w:after="0" w:afterAutospacing="0" w:line="276" w:lineRule="auto"/>
        <w:jc w:val="both"/>
      </w:pPr>
      <w:r w:rsidRPr="00022161">
        <w:t xml:space="preserve">занятия по дополнительному образованию (не обязательное условие) </w:t>
      </w:r>
    </w:p>
    <w:p w:rsidR="00133064" w:rsidRDefault="00A54928" w:rsidP="00E61D77">
      <w:pPr>
        <w:spacing w:after="0"/>
        <w:ind w:firstLine="567"/>
        <w:jc w:val="both"/>
        <w:rPr>
          <w:rFonts w:ascii="Times New Roman" w:hAnsi="Times New Roman"/>
          <w:sz w:val="24"/>
          <w:szCs w:val="24"/>
        </w:rPr>
      </w:pPr>
      <w:r w:rsidRPr="004934B5">
        <w:rPr>
          <w:rFonts w:ascii="Times New Roman" w:hAnsi="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133064" w:rsidRPr="004934B5" w:rsidRDefault="00133064" w:rsidP="00A54928">
      <w:pPr>
        <w:spacing w:after="0"/>
        <w:ind w:firstLine="567"/>
        <w:jc w:val="both"/>
        <w:rPr>
          <w:rFonts w:ascii="Times New Roman" w:hAnsi="Times New Roman"/>
          <w:sz w:val="24"/>
          <w:szCs w:val="24"/>
        </w:rPr>
      </w:pPr>
    </w:p>
    <w:p w:rsidR="00A54928" w:rsidRDefault="00A54928" w:rsidP="00133064">
      <w:pPr>
        <w:numPr>
          <w:ilvl w:val="1"/>
          <w:numId w:val="38"/>
        </w:numPr>
        <w:spacing w:after="0" w:line="240" w:lineRule="auto"/>
        <w:jc w:val="center"/>
        <w:rPr>
          <w:rFonts w:ascii="Times New Roman" w:hAnsi="Times New Roman"/>
          <w:b/>
          <w:sz w:val="28"/>
          <w:szCs w:val="28"/>
        </w:rPr>
      </w:pPr>
      <w:r w:rsidRPr="00133064">
        <w:rPr>
          <w:rFonts w:ascii="Times New Roman" w:hAnsi="Times New Roman"/>
          <w:b/>
          <w:sz w:val="28"/>
          <w:szCs w:val="28"/>
        </w:rPr>
        <w:t>Перечень используемых программ и технологий</w:t>
      </w:r>
    </w:p>
    <w:p w:rsidR="00E61D77" w:rsidRDefault="00E61D77" w:rsidP="00E61D77">
      <w:pPr>
        <w:spacing w:after="0" w:line="240" w:lineRule="auto"/>
        <w:ind w:left="1080"/>
        <w:rPr>
          <w:rFonts w:ascii="Times New Roman" w:hAnsi="Times New Roman"/>
          <w:b/>
          <w:sz w:val="28"/>
          <w:szCs w:val="28"/>
        </w:rPr>
      </w:pPr>
    </w:p>
    <w:p w:rsidR="00E61D77" w:rsidRPr="00E61D77" w:rsidRDefault="00E61D77" w:rsidP="00E61D77">
      <w:pPr>
        <w:spacing w:after="10" w:line="271" w:lineRule="auto"/>
        <w:ind w:left="870" w:right="557" w:hanging="10"/>
        <w:jc w:val="center"/>
        <w:rPr>
          <w:rFonts w:ascii="Times New Roman" w:hAnsi="Times New Roman"/>
          <w:sz w:val="24"/>
          <w:szCs w:val="24"/>
        </w:rPr>
      </w:pPr>
      <w:r w:rsidRPr="00E61D77">
        <w:rPr>
          <w:rFonts w:ascii="Times New Roman" w:hAnsi="Times New Roman"/>
          <w:b/>
          <w:sz w:val="24"/>
          <w:szCs w:val="24"/>
        </w:rPr>
        <w:t xml:space="preserve">Перечень программ, обеспечивающих реализацию образовательной области «Социально – коммуникативное развитие»: </w:t>
      </w:r>
    </w:p>
    <w:p w:rsidR="00E61D77" w:rsidRPr="00E61D77" w:rsidRDefault="00E61D77" w:rsidP="00E61D77">
      <w:pPr>
        <w:numPr>
          <w:ilvl w:val="0"/>
          <w:numId w:val="55"/>
        </w:numPr>
        <w:spacing w:after="14" w:line="268" w:lineRule="auto"/>
        <w:ind w:right="333" w:firstLine="557"/>
        <w:jc w:val="both"/>
        <w:rPr>
          <w:rFonts w:ascii="Times New Roman" w:hAnsi="Times New Roman"/>
          <w:sz w:val="24"/>
          <w:szCs w:val="24"/>
        </w:rPr>
      </w:pPr>
      <w:r w:rsidRPr="00E61D77">
        <w:rPr>
          <w:rFonts w:ascii="Times New Roman" w:hAnsi="Times New Roman"/>
          <w:sz w:val="24"/>
          <w:szCs w:val="24"/>
        </w:rPr>
        <w:t xml:space="preserve">Программа дошкольного образования «От рождения до школы» под редакцией Н.Е. </w:t>
      </w:r>
    </w:p>
    <w:p w:rsidR="00E61D77" w:rsidRPr="00E61D77" w:rsidRDefault="00E61D77" w:rsidP="00E61D77">
      <w:pPr>
        <w:ind w:left="16" w:right="333"/>
        <w:rPr>
          <w:rFonts w:ascii="Times New Roman" w:hAnsi="Times New Roman"/>
          <w:sz w:val="24"/>
          <w:szCs w:val="24"/>
        </w:rPr>
      </w:pPr>
      <w:r w:rsidRPr="00E61D77">
        <w:rPr>
          <w:rFonts w:ascii="Times New Roman" w:hAnsi="Times New Roman"/>
          <w:sz w:val="24"/>
          <w:szCs w:val="24"/>
        </w:rPr>
        <w:t xml:space="preserve">Вераксы, Т.С. Комаровой, М.А. Васильевой, основная; </w:t>
      </w:r>
    </w:p>
    <w:p w:rsidR="00E61D77" w:rsidRPr="00E61D77" w:rsidRDefault="00454CD9" w:rsidP="00E61D77">
      <w:pPr>
        <w:numPr>
          <w:ilvl w:val="0"/>
          <w:numId w:val="55"/>
        </w:numPr>
        <w:spacing w:after="14" w:line="268" w:lineRule="auto"/>
        <w:ind w:right="333" w:firstLine="557"/>
        <w:jc w:val="both"/>
        <w:rPr>
          <w:rFonts w:ascii="Times New Roman" w:hAnsi="Times New Roman"/>
          <w:sz w:val="24"/>
          <w:szCs w:val="24"/>
        </w:rPr>
      </w:pPr>
      <w:r>
        <w:rPr>
          <w:rFonts w:ascii="Times New Roman" w:hAnsi="Times New Roman"/>
          <w:sz w:val="24"/>
          <w:szCs w:val="24"/>
        </w:rPr>
        <w:t>Саулина Т.Ф. «Знакомим дошкольников с правилами дорожного движения» - М.: Мозаика – Синтез, 2016</w:t>
      </w:r>
    </w:p>
    <w:p w:rsidR="00E61D77" w:rsidRPr="00E61D77" w:rsidRDefault="00454CD9" w:rsidP="00E61D77">
      <w:pPr>
        <w:numPr>
          <w:ilvl w:val="0"/>
          <w:numId w:val="55"/>
        </w:numPr>
        <w:spacing w:after="14" w:line="268" w:lineRule="auto"/>
        <w:ind w:right="333" w:firstLine="557"/>
        <w:jc w:val="both"/>
        <w:rPr>
          <w:rFonts w:ascii="Times New Roman" w:hAnsi="Times New Roman"/>
          <w:sz w:val="24"/>
          <w:szCs w:val="24"/>
        </w:rPr>
      </w:pPr>
      <w:r>
        <w:rPr>
          <w:rFonts w:ascii="Times New Roman" w:hAnsi="Times New Roman"/>
          <w:sz w:val="24"/>
          <w:szCs w:val="24"/>
        </w:rPr>
        <w:t>К.Ю.Белая «Формирование основ безопасности у дошкольников» - М.: Мозаика-Синтез, 2016</w:t>
      </w:r>
    </w:p>
    <w:p w:rsidR="00E61D77" w:rsidRPr="00E61D77" w:rsidRDefault="00646D5A" w:rsidP="00E61D77">
      <w:pPr>
        <w:numPr>
          <w:ilvl w:val="0"/>
          <w:numId w:val="55"/>
        </w:numPr>
        <w:spacing w:after="14" w:line="268" w:lineRule="auto"/>
        <w:ind w:right="333" w:firstLine="557"/>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 М.: Мозаика- Синтез, 2015</w:t>
      </w:r>
    </w:p>
    <w:p w:rsidR="00646D5A" w:rsidRDefault="00646D5A" w:rsidP="00E61D77">
      <w:pPr>
        <w:spacing w:after="5" w:line="271" w:lineRule="auto"/>
        <w:ind w:left="3625" w:right="146" w:hanging="2336"/>
        <w:rPr>
          <w:rFonts w:ascii="Times New Roman" w:hAnsi="Times New Roman"/>
          <w:sz w:val="24"/>
          <w:szCs w:val="24"/>
        </w:rPr>
      </w:pPr>
    </w:p>
    <w:p w:rsidR="00646D5A" w:rsidRDefault="00646D5A" w:rsidP="00E61D77">
      <w:pPr>
        <w:spacing w:after="5" w:line="271" w:lineRule="auto"/>
        <w:ind w:left="3625" w:right="146" w:hanging="2336"/>
        <w:rPr>
          <w:rFonts w:ascii="Times New Roman" w:hAnsi="Times New Roman"/>
          <w:sz w:val="24"/>
          <w:szCs w:val="24"/>
        </w:rPr>
      </w:pPr>
    </w:p>
    <w:p w:rsidR="006805A6" w:rsidRDefault="006805A6" w:rsidP="00E61D77">
      <w:pPr>
        <w:spacing w:after="5" w:line="271" w:lineRule="auto"/>
        <w:ind w:left="3625" w:right="146" w:hanging="2336"/>
        <w:rPr>
          <w:rFonts w:ascii="Times New Roman" w:hAnsi="Times New Roman"/>
          <w:sz w:val="24"/>
          <w:szCs w:val="24"/>
        </w:rPr>
      </w:pPr>
    </w:p>
    <w:p w:rsidR="006805A6" w:rsidRDefault="006805A6" w:rsidP="00E61D77">
      <w:pPr>
        <w:spacing w:after="5" w:line="271" w:lineRule="auto"/>
        <w:ind w:left="3625" w:right="146" w:hanging="2336"/>
        <w:rPr>
          <w:rFonts w:ascii="Times New Roman" w:hAnsi="Times New Roman"/>
          <w:sz w:val="24"/>
          <w:szCs w:val="24"/>
        </w:rPr>
      </w:pPr>
    </w:p>
    <w:p w:rsidR="006805A6" w:rsidRDefault="006805A6" w:rsidP="00E61D77">
      <w:pPr>
        <w:spacing w:after="5" w:line="271" w:lineRule="auto"/>
        <w:ind w:left="3625" w:right="146" w:hanging="2336"/>
        <w:rPr>
          <w:rFonts w:ascii="Times New Roman" w:hAnsi="Times New Roman"/>
          <w:sz w:val="24"/>
          <w:szCs w:val="24"/>
        </w:rPr>
      </w:pPr>
    </w:p>
    <w:p w:rsidR="00646D5A" w:rsidRDefault="00646D5A" w:rsidP="00E61D77">
      <w:pPr>
        <w:spacing w:after="5" w:line="271" w:lineRule="auto"/>
        <w:ind w:left="3625" w:right="146" w:hanging="2336"/>
        <w:rPr>
          <w:rFonts w:ascii="Times New Roman" w:hAnsi="Times New Roman"/>
          <w:sz w:val="24"/>
          <w:szCs w:val="24"/>
        </w:rPr>
      </w:pPr>
    </w:p>
    <w:p w:rsidR="00E61D77" w:rsidRPr="00E61D77" w:rsidRDefault="00E61D77" w:rsidP="00E61D77">
      <w:pPr>
        <w:spacing w:after="5" w:line="271" w:lineRule="auto"/>
        <w:ind w:left="3625" w:right="146" w:hanging="2336"/>
        <w:rPr>
          <w:rFonts w:ascii="Times New Roman" w:eastAsia="Times New Roman" w:hAnsi="Times New Roman"/>
          <w:color w:val="000000"/>
          <w:sz w:val="24"/>
          <w:szCs w:val="24"/>
          <w:lang w:eastAsia="ru-RU"/>
        </w:rPr>
      </w:pPr>
      <w:r w:rsidRPr="00E61D77">
        <w:rPr>
          <w:rFonts w:ascii="Times New Roman" w:eastAsia="Times New Roman" w:hAnsi="Times New Roman"/>
          <w:b/>
          <w:color w:val="000000"/>
          <w:sz w:val="24"/>
          <w:szCs w:val="24"/>
          <w:lang w:eastAsia="ru-RU"/>
        </w:rPr>
        <w:t xml:space="preserve">Перечень программ, обеспечивающих реализацию образовательной области «Познавательное развитие»: </w:t>
      </w:r>
    </w:p>
    <w:p w:rsidR="00E61D77" w:rsidRPr="00E61D77" w:rsidRDefault="00E61D77" w:rsidP="00E61D7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Программа дошкольного образования «От рождения до школы» под редакцией Н.Е. Вераксы, Т.С. Комаровой, М.А. Васильевой, основная; </w:t>
      </w:r>
    </w:p>
    <w:p w:rsidR="00E61D77" w:rsidRPr="00E61D77" w:rsidRDefault="00646D5A" w:rsidP="00E61D7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Масленникова О.М. «Экологические проекты в детском саду» - </w:t>
      </w:r>
      <w:r w:rsidR="00842DA7">
        <w:rPr>
          <w:rFonts w:ascii="Times New Roman" w:eastAsia="Times New Roman" w:hAnsi="Times New Roman"/>
          <w:color w:val="000000"/>
          <w:sz w:val="24"/>
          <w:szCs w:val="24"/>
          <w:lang w:eastAsia="ru-RU"/>
        </w:rPr>
        <w:t>Волгоград: Учитель.</w:t>
      </w:r>
    </w:p>
    <w:p w:rsidR="00E61D77" w:rsidRPr="00E61D77" w:rsidRDefault="00E61D77" w:rsidP="00E61D7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Л.Ю. Павлова «Сборник дидактических игр по ознакомлению с окружающим миром» Для работы с детьми 4-7 лет. – М.: Мозаика – Синтез, 2011. </w:t>
      </w:r>
    </w:p>
    <w:p w:rsidR="00E61D77" w:rsidRPr="00E61D77" w:rsidRDefault="00E61D77" w:rsidP="00E61D7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Куцакова Л. В.. Конструирование </w:t>
      </w:r>
      <w:r w:rsidR="00842DA7">
        <w:rPr>
          <w:rFonts w:ascii="Times New Roman" w:eastAsia="Times New Roman" w:hAnsi="Times New Roman"/>
          <w:color w:val="000000"/>
          <w:sz w:val="24"/>
          <w:szCs w:val="24"/>
          <w:lang w:eastAsia="ru-RU"/>
        </w:rPr>
        <w:t>из строительного материала</w:t>
      </w:r>
      <w:r w:rsidRPr="00E61D77">
        <w:rPr>
          <w:rFonts w:ascii="Times New Roman" w:eastAsia="Times New Roman" w:hAnsi="Times New Roman"/>
          <w:color w:val="000000"/>
          <w:sz w:val="24"/>
          <w:szCs w:val="24"/>
          <w:lang w:eastAsia="ru-RU"/>
        </w:rPr>
        <w:t>. Программа и конспект</w:t>
      </w:r>
      <w:r w:rsidR="00842DA7">
        <w:rPr>
          <w:rFonts w:ascii="Times New Roman" w:eastAsia="Times New Roman" w:hAnsi="Times New Roman"/>
          <w:color w:val="000000"/>
          <w:sz w:val="24"/>
          <w:szCs w:val="24"/>
          <w:lang w:eastAsia="ru-RU"/>
        </w:rPr>
        <w:t>ы занятий М: Мозаика-Синтез, 2016</w:t>
      </w:r>
      <w:r w:rsidRPr="00E61D77">
        <w:rPr>
          <w:rFonts w:ascii="Times New Roman" w:eastAsia="Times New Roman" w:hAnsi="Times New Roman"/>
          <w:i/>
          <w:color w:val="000000"/>
          <w:sz w:val="24"/>
          <w:szCs w:val="24"/>
          <w:lang w:eastAsia="ru-RU"/>
        </w:rPr>
        <w:t xml:space="preserve"> </w:t>
      </w:r>
      <w:r w:rsidRPr="00E61D77">
        <w:rPr>
          <w:rFonts w:ascii="Times New Roman" w:eastAsia="Times New Roman" w:hAnsi="Times New Roman"/>
          <w:color w:val="000000"/>
          <w:sz w:val="24"/>
          <w:szCs w:val="24"/>
          <w:lang w:eastAsia="ru-RU"/>
        </w:rPr>
        <w:t xml:space="preserve"> </w:t>
      </w:r>
    </w:p>
    <w:p w:rsidR="00E61D77" w:rsidRDefault="00E61D77" w:rsidP="00842DA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lastRenderedPageBreak/>
        <w:t xml:space="preserve">Н.Е. </w:t>
      </w:r>
      <w:r w:rsidRPr="00E61D77">
        <w:rPr>
          <w:rFonts w:ascii="Times New Roman" w:eastAsia="Times New Roman" w:hAnsi="Times New Roman"/>
          <w:color w:val="000000"/>
          <w:sz w:val="24"/>
          <w:szCs w:val="24"/>
          <w:lang w:eastAsia="ru-RU"/>
        </w:rPr>
        <w:tab/>
        <w:t xml:space="preserve">Веракса, </w:t>
      </w:r>
      <w:r w:rsidRPr="00E61D77">
        <w:rPr>
          <w:rFonts w:ascii="Times New Roman" w:eastAsia="Times New Roman" w:hAnsi="Times New Roman"/>
          <w:color w:val="000000"/>
          <w:sz w:val="24"/>
          <w:szCs w:val="24"/>
          <w:lang w:eastAsia="ru-RU"/>
        </w:rPr>
        <w:tab/>
        <w:t xml:space="preserve">О.Р. </w:t>
      </w:r>
      <w:r w:rsidRPr="00E61D77">
        <w:rPr>
          <w:rFonts w:ascii="Times New Roman" w:eastAsia="Times New Roman" w:hAnsi="Times New Roman"/>
          <w:color w:val="000000"/>
          <w:sz w:val="24"/>
          <w:szCs w:val="24"/>
          <w:lang w:eastAsia="ru-RU"/>
        </w:rPr>
        <w:tab/>
        <w:t xml:space="preserve">Галимов </w:t>
      </w:r>
      <w:r w:rsidRPr="00E61D77">
        <w:rPr>
          <w:rFonts w:ascii="Times New Roman" w:eastAsia="Times New Roman" w:hAnsi="Times New Roman"/>
          <w:color w:val="000000"/>
          <w:sz w:val="24"/>
          <w:szCs w:val="24"/>
          <w:lang w:eastAsia="ru-RU"/>
        </w:rPr>
        <w:tab/>
        <w:t xml:space="preserve"> «Познавательно-исследовательская </w:t>
      </w:r>
      <w:r w:rsidRPr="00E61D77">
        <w:rPr>
          <w:rFonts w:ascii="Times New Roman" w:eastAsia="Times New Roman" w:hAnsi="Times New Roman"/>
          <w:color w:val="000000"/>
          <w:sz w:val="24"/>
          <w:szCs w:val="24"/>
          <w:lang w:eastAsia="ru-RU"/>
        </w:rPr>
        <w:tab/>
        <w:t xml:space="preserve">деятельность </w:t>
      </w:r>
      <w:r w:rsidRPr="00842DA7">
        <w:rPr>
          <w:rFonts w:ascii="Times New Roman" w:eastAsia="Times New Roman" w:hAnsi="Times New Roman"/>
          <w:color w:val="000000"/>
          <w:sz w:val="24"/>
          <w:szCs w:val="24"/>
          <w:lang w:eastAsia="ru-RU"/>
        </w:rPr>
        <w:t>дошкольников». Методическое пособи</w:t>
      </w:r>
      <w:r w:rsidR="00842DA7">
        <w:rPr>
          <w:rFonts w:ascii="Times New Roman" w:eastAsia="Times New Roman" w:hAnsi="Times New Roman"/>
          <w:color w:val="000000"/>
          <w:sz w:val="24"/>
          <w:szCs w:val="24"/>
          <w:lang w:eastAsia="ru-RU"/>
        </w:rPr>
        <w:t>е. – М.: Мозаика – Синтез, 2016</w:t>
      </w:r>
    </w:p>
    <w:p w:rsidR="00842DA7" w:rsidRPr="00842DA7" w:rsidRDefault="00842DA7" w:rsidP="00842DA7">
      <w:pPr>
        <w:numPr>
          <w:ilvl w:val="0"/>
          <w:numId w:val="56"/>
        </w:numPr>
        <w:spacing w:after="14" w:line="268" w:lineRule="auto"/>
        <w:ind w:right="333" w:firstLine="55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Помораева И.А., В.А.Позина «Формирование элементарных математических представлений» - М.: Мозаика – Синтез, 2016</w:t>
      </w:r>
    </w:p>
    <w:p w:rsidR="00E61D77" w:rsidRPr="00E61D77" w:rsidRDefault="00E61D77" w:rsidP="00E61D77">
      <w:pPr>
        <w:spacing w:after="14" w:line="268" w:lineRule="auto"/>
        <w:ind w:left="16" w:right="333"/>
        <w:jc w:val="both"/>
        <w:rPr>
          <w:rFonts w:ascii="Times New Roman" w:eastAsia="Times New Roman" w:hAnsi="Times New Roman"/>
          <w:color w:val="000000"/>
          <w:sz w:val="24"/>
          <w:szCs w:val="24"/>
          <w:lang w:eastAsia="ru-RU"/>
        </w:rPr>
      </w:pPr>
    </w:p>
    <w:p w:rsidR="00E61D77" w:rsidRPr="00E61D77" w:rsidRDefault="00E61D77" w:rsidP="00E61D77">
      <w:pPr>
        <w:spacing w:after="10" w:line="271" w:lineRule="auto"/>
        <w:ind w:left="870" w:right="502" w:hanging="10"/>
        <w:jc w:val="center"/>
        <w:rPr>
          <w:rFonts w:ascii="Times New Roman" w:eastAsia="Times New Roman" w:hAnsi="Times New Roman"/>
          <w:color w:val="000000"/>
          <w:sz w:val="24"/>
          <w:szCs w:val="24"/>
          <w:lang w:eastAsia="ru-RU"/>
        </w:rPr>
      </w:pPr>
      <w:r w:rsidRPr="00E61D77">
        <w:rPr>
          <w:rFonts w:ascii="Times New Roman" w:eastAsia="Times New Roman" w:hAnsi="Times New Roman"/>
          <w:b/>
          <w:color w:val="000000"/>
          <w:sz w:val="24"/>
          <w:szCs w:val="24"/>
          <w:lang w:eastAsia="ru-RU"/>
        </w:rPr>
        <w:t xml:space="preserve">Перечень программ, обеспечивающих реализацию образовательной области «Речевое развитие»: </w:t>
      </w:r>
    </w:p>
    <w:p w:rsidR="00E61D77" w:rsidRPr="00E61D77" w:rsidRDefault="00E61D77" w:rsidP="00E61D77">
      <w:pPr>
        <w:numPr>
          <w:ilvl w:val="0"/>
          <w:numId w:val="57"/>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Программа дошкольного образования «От рождения до школы» под редакцией Н.Е. </w:t>
      </w:r>
    </w:p>
    <w:p w:rsidR="006805A6" w:rsidRPr="00E61D77" w:rsidRDefault="00E61D77" w:rsidP="006805A6">
      <w:pPr>
        <w:spacing w:after="14" w:line="268" w:lineRule="auto"/>
        <w:ind w:left="16" w:right="333"/>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Вераксы, Т.С. Комаровой, М.А. Васильевой, основная; </w:t>
      </w:r>
    </w:p>
    <w:p w:rsidR="00E61D77" w:rsidRPr="00E61D77" w:rsidRDefault="00454CD9" w:rsidP="00E61D77">
      <w:pPr>
        <w:numPr>
          <w:ilvl w:val="0"/>
          <w:numId w:val="57"/>
        </w:numPr>
        <w:spacing w:after="14" w:line="268" w:lineRule="auto"/>
        <w:ind w:right="333" w:firstLine="55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Ушакова О.С. Развитие речи 5-7 лет – 3-е издание. М.: ТЦ Сфера, 2016.</w:t>
      </w:r>
    </w:p>
    <w:p w:rsidR="00E61D77" w:rsidRPr="006805A6" w:rsidRDefault="00E61D77" w:rsidP="00E61D77">
      <w:pPr>
        <w:numPr>
          <w:ilvl w:val="0"/>
          <w:numId w:val="57"/>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Гербова В.В.. Развитие речи в детском саду. Программа и методические рекомен</w:t>
      </w:r>
      <w:r w:rsidR="00454CD9">
        <w:rPr>
          <w:rFonts w:ascii="Times New Roman" w:eastAsia="Times New Roman" w:hAnsi="Times New Roman"/>
          <w:color w:val="000000"/>
          <w:sz w:val="24"/>
          <w:szCs w:val="24"/>
          <w:lang w:eastAsia="ru-RU"/>
        </w:rPr>
        <w:t>дации – М.: Мозаика-Синтез, 2016</w:t>
      </w:r>
      <w:r w:rsidRPr="00E61D77">
        <w:rPr>
          <w:rFonts w:ascii="Times New Roman" w:eastAsia="Times New Roman" w:hAnsi="Times New Roman"/>
          <w:color w:val="000000"/>
          <w:sz w:val="24"/>
          <w:szCs w:val="24"/>
          <w:lang w:eastAsia="ru-RU"/>
        </w:rPr>
        <w:t>.</w:t>
      </w:r>
      <w:r w:rsidRPr="00E61D77">
        <w:rPr>
          <w:rFonts w:ascii="Times New Roman" w:eastAsia="Times New Roman" w:hAnsi="Times New Roman"/>
          <w:b/>
          <w:color w:val="000000"/>
          <w:sz w:val="24"/>
          <w:szCs w:val="24"/>
          <w:lang w:eastAsia="ru-RU"/>
        </w:rPr>
        <w:t xml:space="preserve"> </w:t>
      </w:r>
    </w:p>
    <w:p w:rsidR="006805A6" w:rsidRPr="006805A6" w:rsidRDefault="006805A6" w:rsidP="00E61D77">
      <w:pPr>
        <w:numPr>
          <w:ilvl w:val="0"/>
          <w:numId w:val="57"/>
        </w:numPr>
        <w:spacing w:after="14" w:line="268" w:lineRule="auto"/>
        <w:ind w:right="333" w:firstLine="557"/>
        <w:jc w:val="both"/>
        <w:rPr>
          <w:rFonts w:ascii="Times New Roman" w:eastAsia="Times New Roman" w:hAnsi="Times New Roman"/>
          <w:color w:val="000000"/>
          <w:sz w:val="24"/>
          <w:szCs w:val="24"/>
          <w:lang w:eastAsia="ru-RU"/>
        </w:rPr>
      </w:pPr>
      <w:r w:rsidRPr="006805A6">
        <w:rPr>
          <w:rFonts w:ascii="Times New Roman" w:eastAsia="Times New Roman" w:hAnsi="Times New Roman"/>
          <w:color w:val="000000"/>
          <w:sz w:val="24"/>
          <w:szCs w:val="24"/>
          <w:lang w:eastAsia="ru-RU"/>
        </w:rPr>
        <w:t>З.М.Зарипова, Р.Г.Кидрячева «Говорим по татарски» - методические рекомендации, 2014</w:t>
      </w:r>
    </w:p>
    <w:p w:rsidR="00E61D77" w:rsidRPr="00E61D77" w:rsidRDefault="00E61D77" w:rsidP="00E61D77">
      <w:pPr>
        <w:numPr>
          <w:ilvl w:val="0"/>
          <w:numId w:val="57"/>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Наглядно-дидактические пособия</w:t>
      </w:r>
      <w:r w:rsidRPr="00E61D77">
        <w:rPr>
          <w:rFonts w:ascii="Times New Roman" w:eastAsia="Times New Roman" w:hAnsi="Times New Roman"/>
          <w:b/>
          <w:color w:val="000000"/>
          <w:sz w:val="24"/>
          <w:szCs w:val="24"/>
          <w:lang w:eastAsia="ru-RU"/>
        </w:rPr>
        <w:t xml:space="preserve"> </w:t>
      </w:r>
    </w:p>
    <w:p w:rsidR="00E61D77" w:rsidRPr="00E61D77" w:rsidRDefault="00E61D77" w:rsidP="00E61D77">
      <w:pPr>
        <w:spacing w:after="14" w:line="268" w:lineRule="auto"/>
        <w:ind w:left="1136" w:right="333"/>
        <w:jc w:val="both"/>
        <w:rPr>
          <w:rFonts w:ascii="Times New Roman" w:eastAsia="Times New Roman" w:hAnsi="Times New Roman"/>
          <w:color w:val="000000"/>
          <w:sz w:val="24"/>
          <w:szCs w:val="24"/>
          <w:lang w:eastAsia="ru-RU"/>
        </w:rPr>
      </w:pPr>
    </w:p>
    <w:p w:rsidR="00E61D77" w:rsidRPr="00E61D77" w:rsidRDefault="00E61D77" w:rsidP="00E61D77">
      <w:pPr>
        <w:spacing w:after="5" w:line="271" w:lineRule="auto"/>
        <w:ind w:left="2846" w:right="146" w:hanging="1490"/>
        <w:rPr>
          <w:rFonts w:ascii="Times New Roman" w:hAnsi="Times New Roman"/>
          <w:sz w:val="24"/>
          <w:szCs w:val="24"/>
        </w:rPr>
      </w:pPr>
      <w:r w:rsidRPr="00E61D77">
        <w:rPr>
          <w:rFonts w:ascii="Times New Roman" w:hAnsi="Times New Roman"/>
          <w:b/>
          <w:sz w:val="24"/>
          <w:szCs w:val="24"/>
        </w:rPr>
        <w:t xml:space="preserve">Перечень программ, обеспечивающих реализацию </w:t>
      </w:r>
      <w:r w:rsidR="00D87D86" w:rsidRPr="00E61D77">
        <w:rPr>
          <w:rFonts w:ascii="Times New Roman" w:hAnsi="Times New Roman"/>
          <w:b/>
          <w:sz w:val="24"/>
          <w:szCs w:val="24"/>
        </w:rPr>
        <w:t>образовательной</w:t>
      </w:r>
      <w:r w:rsidRPr="00E61D77">
        <w:rPr>
          <w:rFonts w:ascii="Times New Roman" w:hAnsi="Times New Roman"/>
          <w:b/>
          <w:sz w:val="24"/>
          <w:szCs w:val="24"/>
        </w:rPr>
        <w:t xml:space="preserve"> области «Художественно – эстетическое развитие»: </w:t>
      </w:r>
    </w:p>
    <w:p w:rsidR="00E61D77" w:rsidRPr="00E61D77" w:rsidRDefault="00E61D77" w:rsidP="00E61D77">
      <w:pPr>
        <w:numPr>
          <w:ilvl w:val="0"/>
          <w:numId w:val="58"/>
        </w:numPr>
        <w:spacing w:after="14" w:line="268" w:lineRule="auto"/>
        <w:ind w:right="333" w:firstLine="557"/>
        <w:jc w:val="both"/>
        <w:rPr>
          <w:rFonts w:ascii="Times New Roman" w:hAnsi="Times New Roman"/>
          <w:sz w:val="24"/>
          <w:szCs w:val="24"/>
        </w:rPr>
      </w:pPr>
      <w:r w:rsidRPr="00E61D77">
        <w:rPr>
          <w:rFonts w:ascii="Times New Roman" w:hAnsi="Times New Roman"/>
          <w:sz w:val="24"/>
          <w:szCs w:val="24"/>
        </w:rPr>
        <w:t xml:space="preserve">Программа дошкольного образования «От рождения до школы» под редакцией Н.Е. </w:t>
      </w:r>
    </w:p>
    <w:p w:rsidR="00E61D77" w:rsidRPr="00E61D77" w:rsidRDefault="00E61D77" w:rsidP="00E61D77">
      <w:pPr>
        <w:ind w:left="16" w:right="333"/>
        <w:rPr>
          <w:rFonts w:ascii="Times New Roman" w:hAnsi="Times New Roman"/>
          <w:sz w:val="24"/>
          <w:szCs w:val="24"/>
        </w:rPr>
      </w:pPr>
      <w:r w:rsidRPr="00E61D77">
        <w:rPr>
          <w:rFonts w:ascii="Times New Roman" w:hAnsi="Times New Roman"/>
          <w:sz w:val="24"/>
          <w:szCs w:val="24"/>
        </w:rPr>
        <w:t xml:space="preserve">Вераксы, Т.С. Комаровой, М.А. Васильевой, основная; </w:t>
      </w:r>
    </w:p>
    <w:p w:rsidR="00E61D77" w:rsidRPr="00E61D77" w:rsidRDefault="00842DA7" w:rsidP="00E61D77">
      <w:pPr>
        <w:numPr>
          <w:ilvl w:val="0"/>
          <w:numId w:val="58"/>
        </w:numPr>
        <w:spacing w:after="14" w:line="268" w:lineRule="auto"/>
        <w:ind w:right="333" w:firstLine="557"/>
        <w:jc w:val="both"/>
        <w:rPr>
          <w:rFonts w:ascii="Times New Roman" w:hAnsi="Times New Roman"/>
          <w:sz w:val="24"/>
          <w:szCs w:val="24"/>
        </w:rPr>
      </w:pPr>
      <w:r>
        <w:rPr>
          <w:rFonts w:ascii="Times New Roman" w:hAnsi="Times New Roman"/>
          <w:sz w:val="24"/>
          <w:szCs w:val="24"/>
        </w:rPr>
        <w:t>Комарова</w:t>
      </w:r>
      <w:r w:rsidRPr="00842DA7">
        <w:rPr>
          <w:rFonts w:ascii="Times New Roman" w:hAnsi="Times New Roman"/>
          <w:sz w:val="24"/>
          <w:szCs w:val="24"/>
        </w:rPr>
        <w:t xml:space="preserve"> </w:t>
      </w:r>
      <w:r w:rsidRPr="00E61D77">
        <w:rPr>
          <w:rFonts w:ascii="Times New Roman" w:hAnsi="Times New Roman"/>
          <w:sz w:val="24"/>
          <w:szCs w:val="24"/>
        </w:rPr>
        <w:t>Т.С.</w:t>
      </w:r>
      <w:r w:rsidR="00E61D77" w:rsidRPr="00E61D77">
        <w:rPr>
          <w:rFonts w:ascii="Times New Roman" w:hAnsi="Times New Roman"/>
          <w:sz w:val="24"/>
          <w:szCs w:val="24"/>
        </w:rPr>
        <w:t xml:space="preserve"> «Изобразительная деятельность в детском саду» </w:t>
      </w:r>
      <w:r>
        <w:rPr>
          <w:rFonts w:ascii="Times New Roman" w:hAnsi="Times New Roman"/>
          <w:sz w:val="24"/>
          <w:szCs w:val="24"/>
        </w:rPr>
        <w:t>- М.: Мозаика – Синтез, 2016</w:t>
      </w:r>
      <w:r w:rsidR="00E61D77" w:rsidRPr="00E61D77">
        <w:rPr>
          <w:rFonts w:ascii="Times New Roman" w:hAnsi="Times New Roman"/>
          <w:sz w:val="24"/>
          <w:szCs w:val="24"/>
        </w:rPr>
        <w:t xml:space="preserve"> </w:t>
      </w:r>
    </w:p>
    <w:p w:rsidR="00842DA7" w:rsidRDefault="00842DA7" w:rsidP="00E61D77">
      <w:pPr>
        <w:numPr>
          <w:ilvl w:val="0"/>
          <w:numId w:val="58"/>
        </w:numPr>
        <w:spacing w:after="14" w:line="268" w:lineRule="auto"/>
        <w:ind w:right="333" w:firstLine="557"/>
        <w:jc w:val="both"/>
        <w:rPr>
          <w:rFonts w:ascii="Times New Roman" w:hAnsi="Times New Roman"/>
          <w:sz w:val="24"/>
          <w:szCs w:val="24"/>
        </w:rPr>
      </w:pPr>
      <w:r w:rsidRPr="00842DA7">
        <w:rPr>
          <w:rFonts w:ascii="Times New Roman" w:hAnsi="Times New Roman"/>
          <w:sz w:val="24"/>
          <w:szCs w:val="24"/>
        </w:rPr>
        <w:t>Комарова Т.С. «Развитие художественных способностей дошкольников» -  М.: Мозаика – Синтез, 2015</w:t>
      </w:r>
    </w:p>
    <w:p w:rsidR="00864671" w:rsidRDefault="00864671" w:rsidP="00E61D77">
      <w:pPr>
        <w:numPr>
          <w:ilvl w:val="0"/>
          <w:numId w:val="58"/>
        </w:numPr>
        <w:spacing w:after="14" w:line="268" w:lineRule="auto"/>
        <w:ind w:right="333" w:firstLine="557"/>
        <w:jc w:val="both"/>
        <w:rPr>
          <w:rFonts w:ascii="Times New Roman" w:hAnsi="Times New Roman"/>
          <w:sz w:val="24"/>
          <w:szCs w:val="24"/>
        </w:rPr>
      </w:pPr>
      <w:r>
        <w:rPr>
          <w:rFonts w:ascii="Times New Roman" w:hAnsi="Times New Roman"/>
          <w:sz w:val="24"/>
          <w:szCs w:val="24"/>
        </w:rPr>
        <w:t>Картушина М.Ю. «Осенние детские праздники» - М.: ТЦ Сфера, 2015</w:t>
      </w:r>
    </w:p>
    <w:p w:rsidR="00864671" w:rsidRDefault="00864671" w:rsidP="006805A6">
      <w:pPr>
        <w:numPr>
          <w:ilvl w:val="0"/>
          <w:numId w:val="58"/>
        </w:numPr>
        <w:spacing w:after="14" w:line="268" w:lineRule="auto"/>
        <w:ind w:right="333" w:firstLine="557"/>
        <w:jc w:val="both"/>
        <w:rPr>
          <w:rFonts w:ascii="Times New Roman" w:hAnsi="Times New Roman"/>
          <w:sz w:val="24"/>
          <w:szCs w:val="24"/>
        </w:rPr>
      </w:pPr>
      <w:r w:rsidRPr="00864671">
        <w:rPr>
          <w:rFonts w:ascii="Times New Roman" w:hAnsi="Times New Roman"/>
          <w:sz w:val="24"/>
          <w:szCs w:val="24"/>
        </w:rPr>
        <w:t>Картушина М.Ю. «Весенние детские праздники» - М.:</w:t>
      </w:r>
      <w:r>
        <w:rPr>
          <w:rFonts w:ascii="Times New Roman" w:hAnsi="Times New Roman"/>
          <w:sz w:val="24"/>
          <w:szCs w:val="24"/>
        </w:rPr>
        <w:t xml:space="preserve"> ТЦ Сфера, 2013</w:t>
      </w:r>
    </w:p>
    <w:p w:rsidR="00864671" w:rsidRPr="00842DA7" w:rsidRDefault="00864671" w:rsidP="00864671">
      <w:pPr>
        <w:numPr>
          <w:ilvl w:val="0"/>
          <w:numId w:val="58"/>
        </w:numPr>
        <w:spacing w:after="14" w:line="268" w:lineRule="auto"/>
        <w:ind w:right="333" w:firstLine="557"/>
        <w:jc w:val="both"/>
        <w:rPr>
          <w:rFonts w:ascii="Times New Roman" w:hAnsi="Times New Roman"/>
          <w:sz w:val="24"/>
          <w:szCs w:val="24"/>
        </w:rPr>
      </w:pPr>
      <w:r>
        <w:rPr>
          <w:rFonts w:ascii="Times New Roman" w:hAnsi="Times New Roman"/>
          <w:sz w:val="24"/>
          <w:szCs w:val="24"/>
        </w:rPr>
        <w:t>Картушина М.Ю. «Зимние детские праздники» - М.: ТЦ Сфера, 2015</w:t>
      </w:r>
    </w:p>
    <w:p w:rsidR="00864671" w:rsidRDefault="00864671" w:rsidP="006805A6">
      <w:pPr>
        <w:numPr>
          <w:ilvl w:val="0"/>
          <w:numId w:val="58"/>
        </w:numPr>
        <w:spacing w:after="14" w:line="268" w:lineRule="auto"/>
        <w:ind w:right="333" w:firstLine="557"/>
        <w:jc w:val="both"/>
        <w:rPr>
          <w:rFonts w:ascii="Times New Roman" w:hAnsi="Times New Roman"/>
          <w:sz w:val="24"/>
          <w:szCs w:val="24"/>
        </w:rPr>
      </w:pPr>
      <w:r>
        <w:rPr>
          <w:rFonts w:ascii="Times New Roman" w:hAnsi="Times New Roman"/>
          <w:sz w:val="24"/>
          <w:szCs w:val="24"/>
        </w:rPr>
        <w:t>Арсенина Е.Н. «Музыкальные занятия» - Волгоград: Учитель, 2015</w:t>
      </w:r>
    </w:p>
    <w:p w:rsidR="00864671" w:rsidRPr="00864671" w:rsidRDefault="00864671" w:rsidP="006805A6">
      <w:pPr>
        <w:numPr>
          <w:ilvl w:val="0"/>
          <w:numId w:val="58"/>
        </w:numPr>
        <w:spacing w:after="14" w:line="268" w:lineRule="auto"/>
        <w:ind w:right="333" w:firstLine="557"/>
        <w:jc w:val="both"/>
        <w:rPr>
          <w:rFonts w:ascii="Times New Roman" w:hAnsi="Times New Roman"/>
          <w:sz w:val="24"/>
          <w:szCs w:val="24"/>
        </w:rPr>
      </w:pPr>
      <w:r>
        <w:rPr>
          <w:rFonts w:ascii="Times New Roman" w:hAnsi="Times New Roman"/>
          <w:sz w:val="24"/>
          <w:szCs w:val="24"/>
        </w:rPr>
        <w:t>Губанова Н.Ф. «Развитие игровой деятельности» - М.: Мозаика – Синтез, 2016</w:t>
      </w:r>
    </w:p>
    <w:p w:rsidR="00842DA7" w:rsidRPr="00842DA7" w:rsidRDefault="00842DA7" w:rsidP="00E61D77">
      <w:pPr>
        <w:ind w:left="16" w:right="333"/>
        <w:rPr>
          <w:rFonts w:ascii="Times New Roman" w:hAnsi="Times New Roman"/>
          <w:color w:val="FF0000"/>
          <w:sz w:val="24"/>
          <w:szCs w:val="24"/>
        </w:rPr>
      </w:pPr>
    </w:p>
    <w:p w:rsidR="00842DA7" w:rsidRPr="00E61D77" w:rsidRDefault="00842DA7" w:rsidP="00E61D77">
      <w:pPr>
        <w:ind w:left="16" w:right="333"/>
        <w:rPr>
          <w:rFonts w:ascii="Times New Roman" w:hAnsi="Times New Roman"/>
          <w:sz w:val="24"/>
          <w:szCs w:val="24"/>
        </w:rPr>
      </w:pPr>
    </w:p>
    <w:p w:rsidR="00E61D77" w:rsidRPr="00E61D77" w:rsidRDefault="00E61D77" w:rsidP="00E61D77">
      <w:pPr>
        <w:spacing w:after="5" w:line="271" w:lineRule="auto"/>
        <w:ind w:left="3860" w:right="146" w:hanging="2571"/>
        <w:rPr>
          <w:rFonts w:ascii="Times New Roman" w:eastAsia="Times New Roman" w:hAnsi="Times New Roman"/>
          <w:color w:val="000000"/>
          <w:sz w:val="24"/>
          <w:szCs w:val="24"/>
          <w:lang w:eastAsia="ru-RU"/>
        </w:rPr>
      </w:pPr>
      <w:r w:rsidRPr="00E61D77">
        <w:rPr>
          <w:rFonts w:ascii="Times New Roman" w:eastAsia="Times New Roman" w:hAnsi="Times New Roman"/>
          <w:b/>
          <w:color w:val="000000"/>
          <w:sz w:val="24"/>
          <w:szCs w:val="24"/>
          <w:lang w:eastAsia="ru-RU"/>
        </w:rPr>
        <w:t xml:space="preserve">Перечень программ, обеспечивающих реализацию образовательной области «Физическое развитие»: </w:t>
      </w:r>
    </w:p>
    <w:p w:rsidR="00E61D77" w:rsidRPr="00E61D77" w:rsidRDefault="00E61D77" w:rsidP="00E61D77">
      <w:pPr>
        <w:numPr>
          <w:ilvl w:val="0"/>
          <w:numId w:val="59"/>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Программа «Физическая культура в детском саду» Л.И. Пензулаевой; (физическая культура).</w:t>
      </w:r>
      <w:r w:rsidRPr="00E61D77">
        <w:rPr>
          <w:rFonts w:ascii="Times New Roman" w:eastAsia="Times New Roman" w:hAnsi="Times New Roman"/>
          <w:i/>
          <w:color w:val="000000"/>
          <w:sz w:val="24"/>
          <w:szCs w:val="24"/>
          <w:lang w:eastAsia="ru-RU"/>
        </w:rPr>
        <w:t xml:space="preserve"> </w:t>
      </w:r>
    </w:p>
    <w:p w:rsidR="00E61D77" w:rsidRPr="00864671" w:rsidRDefault="00E61D77" w:rsidP="00E61D77">
      <w:pPr>
        <w:numPr>
          <w:ilvl w:val="0"/>
          <w:numId w:val="59"/>
        </w:numPr>
        <w:spacing w:after="14" w:line="268" w:lineRule="auto"/>
        <w:ind w:right="333" w:firstLine="557"/>
        <w:jc w:val="both"/>
        <w:rPr>
          <w:rFonts w:ascii="Times New Roman" w:eastAsia="Times New Roman" w:hAnsi="Times New Roman"/>
          <w:color w:val="000000"/>
          <w:sz w:val="24"/>
          <w:szCs w:val="24"/>
          <w:lang w:eastAsia="ru-RU"/>
        </w:rPr>
      </w:pPr>
      <w:r w:rsidRPr="00E61D77">
        <w:rPr>
          <w:rFonts w:ascii="Times New Roman" w:eastAsia="Times New Roman" w:hAnsi="Times New Roman"/>
          <w:color w:val="000000"/>
          <w:sz w:val="24"/>
          <w:szCs w:val="24"/>
          <w:lang w:eastAsia="ru-RU"/>
        </w:rPr>
        <w:t xml:space="preserve">Пензулаева Л.И. Оздоровительная гимнастика для детей 3-7 </w:t>
      </w:r>
      <w:r w:rsidR="00992253" w:rsidRPr="00E61D77">
        <w:rPr>
          <w:rFonts w:ascii="Times New Roman" w:eastAsia="Times New Roman" w:hAnsi="Times New Roman"/>
          <w:color w:val="000000"/>
          <w:sz w:val="24"/>
          <w:szCs w:val="24"/>
          <w:lang w:eastAsia="ru-RU"/>
        </w:rPr>
        <w:t>лет. -</w:t>
      </w:r>
      <w:r w:rsidRPr="00E61D77">
        <w:rPr>
          <w:rFonts w:ascii="Times New Roman" w:eastAsia="Times New Roman" w:hAnsi="Times New Roman"/>
          <w:color w:val="000000"/>
          <w:sz w:val="24"/>
          <w:szCs w:val="24"/>
          <w:lang w:eastAsia="ru-RU"/>
        </w:rPr>
        <w:t xml:space="preserve"> М: Мозаика-Синтез, 2010</w:t>
      </w:r>
      <w:r w:rsidRPr="00E61D77">
        <w:rPr>
          <w:rFonts w:ascii="Times New Roman" w:eastAsia="Times New Roman" w:hAnsi="Times New Roman"/>
          <w:i/>
          <w:color w:val="000000"/>
          <w:sz w:val="24"/>
          <w:szCs w:val="24"/>
          <w:lang w:eastAsia="ru-RU"/>
        </w:rPr>
        <w:t xml:space="preserve"> </w:t>
      </w:r>
    </w:p>
    <w:p w:rsidR="00864671" w:rsidRPr="00E61D77" w:rsidRDefault="00864671" w:rsidP="00E61D77">
      <w:pPr>
        <w:numPr>
          <w:ilvl w:val="0"/>
          <w:numId w:val="59"/>
        </w:numPr>
        <w:spacing w:after="14" w:line="268" w:lineRule="auto"/>
        <w:ind w:right="333" w:firstLine="55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Сулим Е.В. «Детский фитнес. Физкультурные занятия для детей» - М.: ТЦ Сфера, 2015</w:t>
      </w:r>
    </w:p>
    <w:p w:rsidR="00E61D77" w:rsidRPr="006805A6" w:rsidRDefault="006805A6" w:rsidP="00F13894">
      <w:pPr>
        <w:numPr>
          <w:ilvl w:val="0"/>
          <w:numId w:val="59"/>
        </w:numPr>
        <w:spacing w:after="14" w:line="268" w:lineRule="auto"/>
        <w:ind w:right="333" w:firstLine="557"/>
        <w:jc w:val="both"/>
        <w:rPr>
          <w:rFonts w:ascii="Times New Roman" w:eastAsia="Times New Roman" w:hAnsi="Times New Roman"/>
          <w:sz w:val="24"/>
          <w:szCs w:val="24"/>
          <w:lang w:eastAsia="ru-RU"/>
        </w:rPr>
      </w:pPr>
      <w:r w:rsidRPr="006805A6">
        <w:rPr>
          <w:rFonts w:ascii="Times New Roman" w:eastAsia="Times New Roman" w:hAnsi="Times New Roman"/>
          <w:sz w:val="24"/>
          <w:szCs w:val="24"/>
          <w:lang w:eastAsia="ru-RU"/>
        </w:rPr>
        <w:lastRenderedPageBreak/>
        <w:t>Овчинникова Т.С. «Занятия, упражнения и игры с мячами, на мячах, в мячах» - СПб.: КАРО, 2010</w:t>
      </w:r>
    </w:p>
    <w:p w:rsidR="00E61D77" w:rsidRDefault="006805A6" w:rsidP="00E61D77">
      <w:pPr>
        <w:numPr>
          <w:ilvl w:val="0"/>
          <w:numId w:val="59"/>
        </w:numPr>
        <w:spacing w:after="14" w:line="268" w:lineRule="auto"/>
        <w:ind w:right="333" w:firstLine="557"/>
        <w:jc w:val="both"/>
        <w:rPr>
          <w:rFonts w:ascii="Times New Roman" w:eastAsia="Times New Roman" w:hAnsi="Times New Roman"/>
          <w:sz w:val="24"/>
          <w:szCs w:val="24"/>
          <w:lang w:eastAsia="ru-RU"/>
        </w:rPr>
      </w:pPr>
      <w:r w:rsidRPr="006805A6">
        <w:rPr>
          <w:rFonts w:ascii="Times New Roman" w:eastAsia="Times New Roman" w:hAnsi="Times New Roman"/>
          <w:sz w:val="24"/>
          <w:szCs w:val="24"/>
          <w:lang w:eastAsia="ru-RU"/>
        </w:rPr>
        <w:t>О.Н.Козак «Зимние игры для больших и маленьких» - Союз, 1999</w:t>
      </w:r>
    </w:p>
    <w:p w:rsidR="006805A6" w:rsidRDefault="006805A6" w:rsidP="00E61D77">
      <w:pPr>
        <w:numPr>
          <w:ilvl w:val="0"/>
          <w:numId w:val="59"/>
        </w:numPr>
        <w:spacing w:after="14" w:line="268" w:lineRule="auto"/>
        <w:ind w:right="333" w:firstLine="5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Зотова Ф.Р. «Организация спортивно- массовой работы с детьми».: КамГИФК, 2005</w:t>
      </w:r>
    </w:p>
    <w:p w:rsidR="006805A6" w:rsidRPr="006805A6" w:rsidRDefault="006805A6" w:rsidP="006805A6">
      <w:pPr>
        <w:spacing w:after="14" w:line="268" w:lineRule="auto"/>
        <w:ind w:left="1136" w:right="333"/>
        <w:jc w:val="both"/>
        <w:rPr>
          <w:rFonts w:ascii="Times New Roman" w:eastAsia="Times New Roman" w:hAnsi="Times New Roman"/>
          <w:sz w:val="24"/>
          <w:szCs w:val="24"/>
          <w:lang w:eastAsia="ru-RU"/>
        </w:rPr>
      </w:pPr>
    </w:p>
    <w:p w:rsidR="00E61D77" w:rsidRPr="006805A6" w:rsidRDefault="00E61D77" w:rsidP="00F13894">
      <w:pPr>
        <w:spacing w:after="14" w:line="268" w:lineRule="auto"/>
        <w:ind w:left="1136" w:right="333"/>
        <w:jc w:val="both"/>
        <w:rPr>
          <w:rFonts w:ascii="Times New Roman" w:eastAsia="Times New Roman" w:hAnsi="Times New Roman"/>
          <w:sz w:val="24"/>
          <w:szCs w:val="24"/>
          <w:lang w:eastAsia="ru-RU"/>
        </w:rPr>
      </w:pPr>
    </w:p>
    <w:p w:rsidR="00E61D77" w:rsidRPr="00133064" w:rsidRDefault="00E61D77" w:rsidP="00E61D77">
      <w:pPr>
        <w:spacing w:after="0" w:line="240" w:lineRule="auto"/>
        <w:ind w:left="360"/>
        <w:rPr>
          <w:rFonts w:ascii="Times New Roman" w:hAnsi="Times New Roman"/>
          <w:b/>
          <w:sz w:val="28"/>
          <w:szCs w:val="28"/>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992253" w:rsidRDefault="00992253" w:rsidP="00F81C30">
      <w:pPr>
        <w:pStyle w:val="Style4"/>
        <w:widowControl/>
        <w:rPr>
          <w:rFonts w:ascii="Times New Roman" w:eastAsia="Calibri" w:hAnsi="Times New Roman" w:cs="Times New Roman"/>
          <w:b/>
          <w:lang w:eastAsia="en-US"/>
        </w:rPr>
      </w:pPr>
    </w:p>
    <w:p w:rsidR="00130E72" w:rsidRDefault="00130E72" w:rsidP="00F81C30">
      <w:pPr>
        <w:pStyle w:val="Style4"/>
        <w:widowControl/>
        <w:rPr>
          <w:rFonts w:ascii="Times New Roman" w:eastAsia="Calibri" w:hAnsi="Times New Roman" w:cs="Times New Roman"/>
          <w:b/>
          <w:lang w:eastAsia="en-US"/>
        </w:rPr>
      </w:pPr>
    </w:p>
    <w:p w:rsidR="00130E72" w:rsidRDefault="00130E72" w:rsidP="00F81C30">
      <w:pPr>
        <w:pStyle w:val="Style4"/>
        <w:widowControl/>
        <w:rPr>
          <w:rFonts w:ascii="Times New Roman" w:eastAsia="Calibri" w:hAnsi="Times New Roman" w:cs="Times New Roman"/>
          <w:b/>
          <w:lang w:eastAsia="en-US"/>
        </w:rPr>
      </w:pPr>
    </w:p>
    <w:p w:rsidR="00130E72" w:rsidRDefault="00130E72" w:rsidP="00F81C30">
      <w:pPr>
        <w:pStyle w:val="Style4"/>
        <w:widowControl/>
        <w:rPr>
          <w:rFonts w:ascii="Times New Roman" w:eastAsia="Calibri" w:hAnsi="Times New Roman" w:cs="Times New Roman"/>
          <w:b/>
          <w:lang w:eastAsia="en-US"/>
        </w:rPr>
      </w:pPr>
    </w:p>
    <w:p w:rsidR="00130E72" w:rsidRDefault="00130E72" w:rsidP="00F81C30">
      <w:pPr>
        <w:pStyle w:val="Style4"/>
        <w:widowControl/>
        <w:rPr>
          <w:rFonts w:ascii="Times New Roman" w:eastAsia="Calibri" w:hAnsi="Times New Roman" w:cs="Times New Roman"/>
          <w:b/>
          <w:lang w:eastAsia="en-US"/>
        </w:rPr>
      </w:pPr>
    </w:p>
    <w:p w:rsidR="00130E72" w:rsidRDefault="00130E72"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Fonts w:ascii="Times New Roman" w:eastAsia="Calibri" w:hAnsi="Times New Roman" w:cs="Times New Roman"/>
          <w:b/>
          <w:lang w:eastAsia="en-US"/>
        </w:rPr>
      </w:pPr>
    </w:p>
    <w:p w:rsidR="00256FC8" w:rsidRDefault="00256FC8" w:rsidP="00F81C30">
      <w:pPr>
        <w:pStyle w:val="Style4"/>
        <w:widowControl/>
        <w:rPr>
          <w:rStyle w:val="FontStyle27"/>
          <w:rFonts w:ascii="Times New Roman" w:hAnsi="Times New Roman" w:cs="Times New Roman"/>
          <w:sz w:val="28"/>
          <w:szCs w:val="28"/>
        </w:rPr>
      </w:pPr>
    </w:p>
    <w:p w:rsidR="00A54928" w:rsidRDefault="00DB7FA8" w:rsidP="00E61D77">
      <w:pPr>
        <w:pStyle w:val="Style4"/>
        <w:widowControl/>
        <w:jc w:val="center"/>
        <w:rPr>
          <w:rStyle w:val="FontStyle27"/>
          <w:rFonts w:ascii="Times New Roman" w:hAnsi="Times New Roman" w:cs="Times New Roman"/>
          <w:bCs w:val="0"/>
          <w:sz w:val="28"/>
          <w:szCs w:val="28"/>
        </w:rPr>
      </w:pPr>
      <w:r>
        <w:rPr>
          <w:rStyle w:val="FontStyle27"/>
          <w:rFonts w:ascii="Times New Roman" w:hAnsi="Times New Roman" w:cs="Times New Roman"/>
          <w:sz w:val="28"/>
          <w:szCs w:val="28"/>
        </w:rPr>
        <w:t>3.3.</w:t>
      </w:r>
      <w:r w:rsidR="00A54928">
        <w:rPr>
          <w:rStyle w:val="FontStyle27"/>
          <w:rFonts w:ascii="Times New Roman" w:hAnsi="Times New Roman" w:cs="Times New Roman"/>
          <w:sz w:val="28"/>
          <w:szCs w:val="28"/>
        </w:rPr>
        <w:t xml:space="preserve">Материально технические условия, </w:t>
      </w:r>
      <w:r w:rsidR="00A54928" w:rsidRPr="00F63FE9">
        <w:rPr>
          <w:rStyle w:val="FontStyle27"/>
          <w:rFonts w:ascii="Times New Roman" w:hAnsi="Times New Roman" w:cs="Times New Roman"/>
          <w:sz w:val="28"/>
          <w:szCs w:val="28"/>
        </w:rPr>
        <w:t>созданные для реали</w:t>
      </w:r>
      <w:r w:rsidR="00A54928">
        <w:rPr>
          <w:rStyle w:val="FontStyle27"/>
          <w:rFonts w:ascii="Times New Roman" w:hAnsi="Times New Roman" w:cs="Times New Roman"/>
          <w:sz w:val="28"/>
          <w:szCs w:val="28"/>
        </w:rPr>
        <w:t>зации основной образовательной П</w:t>
      </w:r>
      <w:r w:rsidR="00A54928" w:rsidRPr="00F63FE9">
        <w:rPr>
          <w:rStyle w:val="FontStyle27"/>
          <w:rFonts w:ascii="Times New Roman" w:hAnsi="Times New Roman" w:cs="Times New Roman"/>
          <w:sz w:val="28"/>
          <w:szCs w:val="28"/>
        </w:rPr>
        <w:t>рограммы</w:t>
      </w:r>
    </w:p>
    <w:p w:rsidR="00A54928" w:rsidRDefault="00A54928" w:rsidP="00A54928">
      <w:pPr>
        <w:pStyle w:val="ConsPlusNonformat"/>
        <w:jc w:val="center"/>
        <w:rPr>
          <w:rFonts w:ascii="Times New Roman" w:hAnsi="Times New Roman" w:cs="Times New Roman"/>
          <w:sz w:val="24"/>
          <w:szCs w:val="24"/>
        </w:rPr>
      </w:pPr>
    </w:p>
    <w:tbl>
      <w:tblPr>
        <w:tblpPr w:leftFromText="180" w:rightFromText="180" w:vertAnchor="text" w:horzAnchor="margin" w:tblpY="145"/>
        <w:tblW w:w="9709" w:type="dxa"/>
        <w:tblLayout w:type="fixed"/>
        <w:tblCellMar>
          <w:left w:w="70" w:type="dxa"/>
          <w:right w:w="70" w:type="dxa"/>
        </w:tblCellMar>
        <w:tblLook w:val="0000" w:firstRow="0" w:lastRow="0" w:firstColumn="0" w:lastColumn="0" w:noHBand="0" w:noVBand="0"/>
      </w:tblPr>
      <w:tblGrid>
        <w:gridCol w:w="2480"/>
        <w:gridCol w:w="7229"/>
      </w:tblGrid>
      <w:tr w:rsidR="00A54928" w:rsidRPr="00642560" w:rsidTr="0068611B">
        <w:trPr>
          <w:cantSplit/>
          <w:trHeight w:val="360"/>
        </w:trPr>
        <w:tc>
          <w:tcPr>
            <w:tcW w:w="2480"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spacing w:line="276" w:lineRule="auto"/>
              <w:ind w:firstLine="0"/>
              <w:rPr>
                <w:rFonts w:ascii="Times New Roman" w:hAnsi="Times New Roman" w:cs="Times New Roman"/>
                <w:b/>
                <w:sz w:val="24"/>
                <w:szCs w:val="24"/>
              </w:rPr>
            </w:pPr>
            <w:r w:rsidRPr="00866F81">
              <w:rPr>
                <w:rFonts w:ascii="Times New Roman" w:hAnsi="Times New Roman" w:cs="Times New Roman"/>
                <w:b/>
                <w:sz w:val="24"/>
                <w:szCs w:val="24"/>
              </w:rPr>
              <w:t xml:space="preserve">Наименование, направленность образовательной программы </w:t>
            </w:r>
          </w:p>
        </w:tc>
        <w:tc>
          <w:tcPr>
            <w:tcW w:w="7229"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tabs>
                <w:tab w:val="left" w:pos="5458"/>
              </w:tabs>
              <w:spacing w:line="276" w:lineRule="auto"/>
              <w:ind w:firstLine="0"/>
              <w:rPr>
                <w:rFonts w:ascii="Times New Roman" w:hAnsi="Times New Roman" w:cs="Times New Roman"/>
                <w:sz w:val="24"/>
                <w:szCs w:val="24"/>
              </w:rPr>
            </w:pPr>
            <w:r w:rsidRPr="00866F81">
              <w:rPr>
                <w:rFonts w:ascii="Times New Roman" w:hAnsi="Times New Roman" w:cs="Times New Roman"/>
                <w:b/>
                <w:sz w:val="24"/>
                <w:szCs w:val="24"/>
              </w:rPr>
              <w:t>Групповые помещения, учебные кабинеты – перечень оборудования</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spacing w:line="276" w:lineRule="auto"/>
              <w:ind w:firstLine="0"/>
              <w:rPr>
                <w:rFonts w:ascii="Times New Roman" w:hAnsi="Times New Roman" w:cs="Times New Roman"/>
                <w:i/>
                <w:sz w:val="24"/>
                <w:szCs w:val="24"/>
              </w:rPr>
            </w:pPr>
            <w:r w:rsidRPr="00866F81">
              <w:rPr>
                <w:rFonts w:ascii="Times New Roman" w:hAnsi="Times New Roman" w:cs="Times New Roman"/>
                <w:i/>
                <w:sz w:val="24"/>
                <w:szCs w:val="24"/>
              </w:rPr>
              <w:lastRenderedPageBreak/>
              <w:t xml:space="preserve">Программа дошкольного образования «От рождения до школы» под редакцией Н.Е. Вераксы, Т.С. Комаровой, М.А. Васильевой, </w:t>
            </w:r>
          </w:p>
          <w:p w:rsidR="00A54928" w:rsidRPr="00866F81" w:rsidRDefault="00A54928" w:rsidP="0068611B">
            <w:pPr>
              <w:pStyle w:val="ConsPlusNormal"/>
              <w:spacing w:line="276" w:lineRule="auto"/>
              <w:ind w:firstLine="0"/>
              <w:rPr>
                <w:rFonts w:ascii="Times New Roman" w:hAnsi="Times New Roman" w:cs="Times New Roman"/>
                <w:b/>
                <w:i/>
                <w:sz w:val="24"/>
                <w:szCs w:val="24"/>
              </w:rPr>
            </w:pPr>
            <w:r w:rsidRPr="00866F81">
              <w:rPr>
                <w:rFonts w:ascii="Times New Roman" w:hAnsi="Times New Roman" w:cs="Times New Roman"/>
                <w:b/>
                <w:i/>
                <w:sz w:val="24"/>
                <w:szCs w:val="24"/>
              </w:rPr>
              <w:t xml:space="preserve">основная, </w:t>
            </w:r>
            <w:r w:rsidRPr="00866F81">
              <w:rPr>
                <w:rFonts w:ascii="Times New Roman" w:hAnsi="Times New Roman" w:cs="Times New Roman"/>
                <w:i/>
                <w:sz w:val="24"/>
                <w:szCs w:val="24"/>
              </w:rPr>
              <w:t>(грамота, развитие речи, ФЭМП, ознакомление с художественной литературой, ознакомление детей с природой, логическое мышление, ИЗО деятельность, исследовательская, конструктивная деятельность)</w:t>
            </w:r>
          </w:p>
        </w:tc>
        <w:tc>
          <w:tcPr>
            <w:tcW w:w="7229"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spacing w:line="276" w:lineRule="auto"/>
              <w:ind w:firstLine="0"/>
              <w:rPr>
                <w:rFonts w:ascii="Times New Roman" w:hAnsi="Times New Roman" w:cs="Times New Roman"/>
                <w:b/>
                <w:i/>
                <w:sz w:val="24"/>
                <w:szCs w:val="24"/>
              </w:rPr>
            </w:pPr>
            <w:r w:rsidRPr="00866F81">
              <w:rPr>
                <w:rFonts w:ascii="Times New Roman" w:hAnsi="Times New Roman" w:cs="Times New Roman"/>
                <w:b/>
                <w:i/>
                <w:sz w:val="24"/>
                <w:szCs w:val="24"/>
              </w:rPr>
              <w:t>Групповые помещения</w:t>
            </w:r>
          </w:p>
          <w:p w:rsidR="00A54928" w:rsidRPr="00866F81" w:rsidRDefault="00A54928" w:rsidP="0068611B">
            <w:pPr>
              <w:pStyle w:val="ConsPlusNormal"/>
              <w:spacing w:line="276" w:lineRule="auto"/>
              <w:ind w:firstLine="0"/>
              <w:rPr>
                <w:rFonts w:ascii="Times New Roman" w:hAnsi="Times New Roman" w:cs="Times New Roman"/>
                <w:b/>
                <w:i/>
                <w:sz w:val="24"/>
                <w:szCs w:val="24"/>
              </w:rPr>
            </w:pPr>
            <w:r w:rsidRPr="008A7E22">
              <w:rPr>
                <w:rFonts w:ascii="Times New Roman" w:hAnsi="Times New Roman" w:cs="Times New Roman"/>
                <w:b/>
                <w:i/>
                <w:sz w:val="24"/>
                <w:szCs w:val="24"/>
              </w:rPr>
              <w:t>Перечень оборудования</w:t>
            </w:r>
          </w:p>
          <w:p w:rsidR="00A54928" w:rsidRPr="00866F81" w:rsidRDefault="00A54928" w:rsidP="0068611B">
            <w:pPr>
              <w:pStyle w:val="ConsPlusNormal"/>
              <w:spacing w:line="276" w:lineRule="auto"/>
              <w:ind w:firstLine="0"/>
              <w:rPr>
                <w:rFonts w:ascii="Times New Roman" w:hAnsi="Times New Roman" w:cs="Times New Roman"/>
                <w:sz w:val="24"/>
                <w:szCs w:val="24"/>
              </w:rPr>
            </w:pPr>
            <w:r w:rsidRPr="00866F81">
              <w:rPr>
                <w:rFonts w:ascii="Times New Roman" w:hAnsi="Times New Roman" w:cs="Times New Roman"/>
                <w:sz w:val="24"/>
                <w:szCs w:val="24"/>
              </w:rPr>
              <w:t>Столы, стулья, многофункциональная доска, дидактические игры, игровые модули для сюжетно-ролев</w:t>
            </w:r>
            <w:r>
              <w:rPr>
                <w:rFonts w:ascii="Times New Roman" w:hAnsi="Times New Roman" w:cs="Times New Roman"/>
                <w:sz w:val="24"/>
                <w:szCs w:val="24"/>
              </w:rPr>
              <w:t>ых</w:t>
            </w:r>
            <w:r w:rsidRPr="00866F81">
              <w:rPr>
                <w:rFonts w:ascii="Times New Roman" w:hAnsi="Times New Roman" w:cs="Times New Roman"/>
                <w:sz w:val="24"/>
                <w:szCs w:val="24"/>
              </w:rPr>
              <w:t xml:space="preserve"> игр, книги, обучающие игры, развивающие плакаты строительны</w:t>
            </w:r>
            <w:r>
              <w:rPr>
                <w:rFonts w:ascii="Times New Roman" w:hAnsi="Times New Roman" w:cs="Times New Roman"/>
                <w:sz w:val="24"/>
                <w:szCs w:val="24"/>
              </w:rPr>
              <w:t>е</w:t>
            </w:r>
            <w:r w:rsidRPr="00866F81">
              <w:rPr>
                <w:rFonts w:ascii="Times New Roman" w:hAnsi="Times New Roman" w:cs="Times New Roman"/>
                <w:sz w:val="24"/>
                <w:szCs w:val="24"/>
              </w:rPr>
              <w:t xml:space="preserve"> конструктор</w:t>
            </w:r>
            <w:r>
              <w:rPr>
                <w:rFonts w:ascii="Times New Roman" w:hAnsi="Times New Roman" w:cs="Times New Roman"/>
                <w:sz w:val="24"/>
                <w:szCs w:val="24"/>
              </w:rPr>
              <w:t>ы</w:t>
            </w:r>
            <w:r w:rsidRPr="00866F81">
              <w:rPr>
                <w:rFonts w:ascii="Times New Roman" w:hAnsi="Times New Roman" w:cs="Times New Roman"/>
                <w:sz w:val="24"/>
                <w:szCs w:val="24"/>
              </w:rPr>
              <w:t>,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spacing w:line="276" w:lineRule="auto"/>
              <w:ind w:firstLine="0"/>
              <w:rPr>
                <w:rFonts w:ascii="Times New Roman" w:hAnsi="Times New Roman" w:cs="Times New Roman"/>
                <w:i/>
                <w:sz w:val="24"/>
                <w:szCs w:val="24"/>
              </w:rPr>
            </w:pPr>
            <w:r w:rsidRPr="00866F81">
              <w:rPr>
                <w:rFonts w:ascii="Times New Roman" w:hAnsi="Times New Roman" w:cs="Times New Roman"/>
                <w:i/>
                <w:sz w:val="24"/>
                <w:szCs w:val="24"/>
              </w:rPr>
              <w:t xml:space="preserve">Программа дошкольного образования «От рождения до школы» под редакцией Н.Е. Вераксы, Т.С. Комаровой, М.А. Васильевой, </w:t>
            </w:r>
          </w:p>
          <w:p w:rsidR="00A54928" w:rsidRPr="00866F81" w:rsidRDefault="00A54928" w:rsidP="0068611B">
            <w:pPr>
              <w:spacing w:after="0"/>
              <w:rPr>
                <w:rFonts w:ascii="Times New Roman" w:hAnsi="Times New Roman"/>
                <w:i/>
                <w:sz w:val="24"/>
                <w:szCs w:val="24"/>
              </w:rPr>
            </w:pPr>
            <w:r w:rsidRPr="00866F81">
              <w:rPr>
                <w:rFonts w:ascii="Times New Roman" w:hAnsi="Times New Roman"/>
                <w:b/>
                <w:i/>
                <w:sz w:val="24"/>
                <w:szCs w:val="24"/>
              </w:rPr>
              <w:t xml:space="preserve">основная </w:t>
            </w:r>
            <w:r w:rsidRPr="00866F81">
              <w:rPr>
                <w:rFonts w:ascii="Times New Roman" w:hAnsi="Times New Roman"/>
                <w:i/>
                <w:sz w:val="24"/>
                <w:szCs w:val="24"/>
              </w:rPr>
              <w:t xml:space="preserve">(музыкальное) </w:t>
            </w:r>
          </w:p>
          <w:p w:rsidR="00A54928" w:rsidRPr="00866F81" w:rsidRDefault="00A54928" w:rsidP="0068611B">
            <w:pPr>
              <w:spacing w:after="0"/>
              <w:rPr>
                <w:rFonts w:ascii="Times New Roman" w:hAnsi="Times New Roman"/>
                <w:i/>
                <w:sz w:val="24"/>
                <w:szCs w:val="24"/>
              </w:rPr>
            </w:pPr>
            <w:r w:rsidRPr="00866F81">
              <w:rPr>
                <w:rFonts w:ascii="Times New Roman" w:hAnsi="Times New Roman"/>
                <w:i/>
                <w:sz w:val="24"/>
                <w:szCs w:val="24"/>
              </w:rPr>
              <w:t xml:space="preserve">Программа дошкольного образования «Камертон» под редакцией Э.П. Костиной, </w:t>
            </w:r>
          </w:p>
          <w:p w:rsidR="00A54928" w:rsidRPr="00866F81" w:rsidRDefault="00A54928" w:rsidP="0068611B">
            <w:pPr>
              <w:spacing w:after="0"/>
              <w:rPr>
                <w:rFonts w:ascii="Times New Roman" w:hAnsi="Times New Roman"/>
                <w:i/>
                <w:sz w:val="24"/>
                <w:szCs w:val="24"/>
              </w:rPr>
            </w:pPr>
            <w:r w:rsidRPr="00866F81">
              <w:rPr>
                <w:rFonts w:ascii="Times New Roman" w:hAnsi="Times New Roman"/>
                <w:i/>
                <w:sz w:val="24"/>
                <w:szCs w:val="24"/>
              </w:rPr>
              <w:t>(музыкальное)</w:t>
            </w:r>
          </w:p>
        </w:tc>
        <w:tc>
          <w:tcPr>
            <w:tcW w:w="7229" w:type="dxa"/>
            <w:tcBorders>
              <w:top w:val="single" w:sz="6" w:space="0" w:color="auto"/>
              <w:left w:val="single" w:sz="6" w:space="0" w:color="auto"/>
              <w:bottom w:val="single" w:sz="6" w:space="0" w:color="auto"/>
              <w:right w:val="single" w:sz="6" w:space="0" w:color="auto"/>
            </w:tcBorders>
          </w:tcPr>
          <w:p w:rsidR="00A54928" w:rsidRPr="00866F81" w:rsidRDefault="00A54928" w:rsidP="0068611B">
            <w:pPr>
              <w:pStyle w:val="ConsPlusNormal"/>
              <w:spacing w:line="276" w:lineRule="auto"/>
              <w:ind w:firstLine="0"/>
              <w:rPr>
                <w:rFonts w:ascii="Times New Roman" w:hAnsi="Times New Roman" w:cs="Times New Roman"/>
                <w:b/>
                <w:i/>
                <w:sz w:val="24"/>
                <w:szCs w:val="24"/>
              </w:rPr>
            </w:pPr>
            <w:r w:rsidRPr="00866F81">
              <w:rPr>
                <w:rFonts w:ascii="Times New Roman" w:hAnsi="Times New Roman" w:cs="Times New Roman"/>
                <w:b/>
                <w:i/>
                <w:sz w:val="24"/>
                <w:szCs w:val="24"/>
              </w:rPr>
              <w:t>Музыкальный зал</w:t>
            </w:r>
          </w:p>
          <w:p w:rsidR="00A54928" w:rsidRPr="00866F81" w:rsidRDefault="00A54928" w:rsidP="0068611B">
            <w:pPr>
              <w:pStyle w:val="ConsPlusNormal"/>
              <w:spacing w:line="276" w:lineRule="auto"/>
              <w:ind w:firstLine="0"/>
              <w:rPr>
                <w:rFonts w:ascii="Times New Roman" w:hAnsi="Times New Roman" w:cs="Times New Roman"/>
                <w:b/>
                <w:i/>
                <w:sz w:val="24"/>
                <w:szCs w:val="24"/>
              </w:rPr>
            </w:pPr>
            <w:r w:rsidRPr="0012395A">
              <w:rPr>
                <w:rFonts w:ascii="Times New Roman" w:hAnsi="Times New Roman" w:cs="Times New Roman"/>
                <w:b/>
                <w:i/>
                <w:sz w:val="24"/>
                <w:szCs w:val="24"/>
              </w:rPr>
              <w:t>Перечень оборудования</w:t>
            </w:r>
          </w:p>
          <w:p w:rsidR="00A54928" w:rsidRPr="00866F81" w:rsidRDefault="00A54928" w:rsidP="0068611B">
            <w:pPr>
              <w:pStyle w:val="ConsPlusNormal"/>
              <w:spacing w:line="276" w:lineRule="auto"/>
              <w:ind w:firstLine="0"/>
              <w:rPr>
                <w:rFonts w:ascii="Times New Roman" w:hAnsi="Times New Roman" w:cs="Times New Roman"/>
                <w:sz w:val="24"/>
                <w:szCs w:val="24"/>
              </w:rPr>
            </w:pPr>
            <w:r>
              <w:rPr>
                <w:rFonts w:ascii="Times New Roman" w:hAnsi="Times New Roman" w:cs="Times New Roman"/>
                <w:sz w:val="24"/>
                <w:szCs w:val="24"/>
              </w:rPr>
              <w:t>Проекционное оборудование</w:t>
            </w:r>
            <w:r w:rsidRPr="00866F81">
              <w:rPr>
                <w:rFonts w:ascii="Times New Roman" w:hAnsi="Times New Roman" w:cs="Times New Roman"/>
                <w:sz w:val="24"/>
                <w:szCs w:val="24"/>
              </w:rPr>
              <w:t>, пианино,</w:t>
            </w:r>
            <w:r>
              <w:rPr>
                <w:rFonts w:ascii="Times New Roman" w:hAnsi="Times New Roman" w:cs="Times New Roman"/>
                <w:sz w:val="24"/>
                <w:szCs w:val="24"/>
              </w:rPr>
              <w:t xml:space="preserve"> синтезаторы, </w:t>
            </w:r>
            <w:r w:rsidRPr="00866F81">
              <w:rPr>
                <w:rFonts w:ascii="Times New Roman" w:hAnsi="Times New Roman" w:cs="Times New Roman"/>
                <w:sz w:val="24"/>
                <w:szCs w:val="24"/>
              </w:rPr>
              <w:t>разные виды театра</w:t>
            </w:r>
            <w:r>
              <w:rPr>
                <w:rFonts w:ascii="Times New Roman" w:hAnsi="Times New Roman" w:cs="Times New Roman"/>
                <w:sz w:val="24"/>
                <w:szCs w:val="24"/>
              </w:rPr>
              <w:t>,</w:t>
            </w:r>
            <w:r w:rsidRPr="00866F81">
              <w:rPr>
                <w:rFonts w:ascii="Times New Roman" w:hAnsi="Times New Roman" w:cs="Times New Roman"/>
                <w:sz w:val="24"/>
                <w:szCs w:val="24"/>
              </w:rPr>
              <w:t xml:space="preserve"> музыкальный центр, набор шумовых музыкальных инструментов, наборы музыкальных инструментов, дидактические игры</w:t>
            </w:r>
            <w:r>
              <w:rPr>
                <w:rFonts w:ascii="Times New Roman" w:hAnsi="Times New Roman" w:cs="Times New Roman"/>
                <w:sz w:val="24"/>
                <w:szCs w:val="24"/>
              </w:rPr>
              <w:t xml:space="preserve">, набор аудио-видео дисков в том числе по НРК, УМК, </w:t>
            </w:r>
            <w:r w:rsidRPr="00866F81">
              <w:rPr>
                <w:rFonts w:ascii="Times New Roman" w:hAnsi="Times New Roman" w:cs="Times New Roman"/>
                <w:sz w:val="24"/>
                <w:szCs w:val="24"/>
              </w:rPr>
              <w:t>игрушки-персонажи</w:t>
            </w:r>
            <w:r>
              <w:rPr>
                <w:rFonts w:ascii="Times New Roman" w:hAnsi="Times New Roman" w:cs="Times New Roman"/>
                <w:sz w:val="24"/>
                <w:szCs w:val="24"/>
              </w:rPr>
              <w:t>, интерактивные игрушки, сюжетные картины, нотные сборники, методическая литература</w:t>
            </w:r>
            <w:r w:rsidRPr="00866F81">
              <w:rPr>
                <w:rFonts w:ascii="Times New Roman" w:hAnsi="Times New Roman" w:cs="Times New Roman"/>
                <w:sz w:val="24"/>
                <w:szCs w:val="24"/>
              </w:rPr>
              <w:t xml:space="preserve"> и т.д.</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12395F" w:rsidRDefault="00A54928" w:rsidP="0012395F">
            <w:pPr>
              <w:spacing w:after="0"/>
              <w:rPr>
                <w:rFonts w:ascii="Times New Roman" w:hAnsi="Times New Roman"/>
                <w:i/>
                <w:sz w:val="24"/>
                <w:szCs w:val="24"/>
              </w:rPr>
            </w:pPr>
            <w:r w:rsidRPr="0012395F">
              <w:rPr>
                <w:rFonts w:ascii="Times New Roman" w:hAnsi="Times New Roman"/>
                <w:i/>
                <w:sz w:val="24"/>
                <w:szCs w:val="24"/>
              </w:rPr>
              <w:t>Программа дошкольного образования «</w:t>
            </w:r>
            <w:r w:rsidR="0012395F" w:rsidRPr="0012395F">
              <w:rPr>
                <w:rFonts w:ascii="Times New Roman" w:hAnsi="Times New Roman"/>
                <w:i/>
                <w:sz w:val="24"/>
                <w:szCs w:val="24"/>
              </w:rPr>
              <w:t>Шоу театр</w:t>
            </w:r>
            <w:r w:rsidRPr="0012395F">
              <w:rPr>
                <w:rFonts w:ascii="Times New Roman" w:hAnsi="Times New Roman"/>
                <w:i/>
                <w:sz w:val="24"/>
                <w:szCs w:val="24"/>
              </w:rPr>
              <w:t xml:space="preserve">» </w:t>
            </w:r>
            <w:r w:rsidRPr="0012395F">
              <w:rPr>
                <w:rFonts w:ascii="Times New Roman" w:hAnsi="Times New Roman"/>
                <w:b/>
                <w:i/>
                <w:sz w:val="24"/>
                <w:szCs w:val="24"/>
              </w:rPr>
              <w:t xml:space="preserve">основная </w:t>
            </w:r>
            <w:r w:rsidRPr="0012395F">
              <w:rPr>
                <w:rFonts w:ascii="Times New Roman" w:hAnsi="Times New Roman"/>
                <w:i/>
                <w:sz w:val="24"/>
                <w:szCs w:val="24"/>
              </w:rPr>
              <w:t>(театральная деятельность)</w:t>
            </w:r>
          </w:p>
        </w:tc>
        <w:tc>
          <w:tcPr>
            <w:tcW w:w="7229" w:type="dxa"/>
            <w:tcBorders>
              <w:top w:val="single" w:sz="6" w:space="0" w:color="auto"/>
              <w:left w:val="single" w:sz="6" w:space="0" w:color="auto"/>
              <w:bottom w:val="single" w:sz="6" w:space="0" w:color="auto"/>
              <w:right w:val="single" w:sz="6" w:space="0" w:color="auto"/>
            </w:tcBorders>
          </w:tcPr>
          <w:p w:rsidR="00A54928" w:rsidRPr="0012395F" w:rsidRDefault="00A54928" w:rsidP="0068611B">
            <w:pPr>
              <w:pStyle w:val="ConsPlusNormal"/>
              <w:spacing w:line="276" w:lineRule="auto"/>
              <w:ind w:firstLine="0"/>
              <w:rPr>
                <w:rFonts w:ascii="Times New Roman" w:hAnsi="Times New Roman" w:cs="Times New Roman"/>
                <w:b/>
                <w:i/>
                <w:sz w:val="24"/>
                <w:szCs w:val="24"/>
              </w:rPr>
            </w:pPr>
            <w:r w:rsidRPr="0012395F">
              <w:rPr>
                <w:rFonts w:ascii="Times New Roman" w:hAnsi="Times New Roman" w:cs="Times New Roman"/>
                <w:b/>
                <w:i/>
                <w:sz w:val="24"/>
                <w:szCs w:val="24"/>
              </w:rPr>
              <w:t>Музыкальный зал</w:t>
            </w:r>
          </w:p>
          <w:p w:rsidR="00A54928" w:rsidRPr="0012395F" w:rsidRDefault="00A54928" w:rsidP="0068611B">
            <w:pPr>
              <w:pStyle w:val="ConsPlusNormal"/>
              <w:spacing w:line="276" w:lineRule="auto"/>
              <w:ind w:firstLine="0"/>
              <w:rPr>
                <w:rFonts w:ascii="Times New Roman" w:hAnsi="Times New Roman" w:cs="Times New Roman"/>
                <w:b/>
                <w:i/>
                <w:sz w:val="24"/>
                <w:szCs w:val="24"/>
              </w:rPr>
            </w:pPr>
            <w:r w:rsidRPr="0012395F">
              <w:rPr>
                <w:rFonts w:ascii="Times New Roman" w:hAnsi="Times New Roman" w:cs="Times New Roman"/>
                <w:b/>
                <w:i/>
                <w:sz w:val="24"/>
                <w:szCs w:val="24"/>
              </w:rPr>
              <w:t xml:space="preserve">Перечень оборудования </w:t>
            </w:r>
          </w:p>
          <w:p w:rsidR="00A54928" w:rsidRPr="0012395F" w:rsidRDefault="00A54928" w:rsidP="0068611B">
            <w:pPr>
              <w:pStyle w:val="ConsPlusNormal"/>
              <w:spacing w:line="276" w:lineRule="auto"/>
              <w:ind w:firstLine="0"/>
              <w:rPr>
                <w:rFonts w:ascii="Times New Roman" w:hAnsi="Times New Roman" w:cs="Times New Roman"/>
                <w:b/>
                <w:sz w:val="24"/>
                <w:szCs w:val="24"/>
                <w:u w:val="single"/>
              </w:rPr>
            </w:pPr>
            <w:r w:rsidRPr="0012395F">
              <w:rPr>
                <w:rFonts w:ascii="Times New Roman" w:hAnsi="Times New Roman" w:cs="Times New Roman"/>
                <w:sz w:val="24"/>
                <w:szCs w:val="24"/>
              </w:rPr>
              <w:t xml:space="preserve">Проекционное оборудование, пианино, синтезаторы,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интерактивные игрушки, сюжетные картины, нотные сборники, методическая литература и т.д. </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B240E4" w:rsidRDefault="00A54928" w:rsidP="0068611B">
            <w:pPr>
              <w:pStyle w:val="ConsPlusNormal"/>
              <w:spacing w:line="276" w:lineRule="auto"/>
              <w:ind w:firstLine="0"/>
              <w:rPr>
                <w:rFonts w:ascii="Times New Roman" w:hAnsi="Times New Roman" w:cs="Times New Roman"/>
                <w:i/>
                <w:sz w:val="24"/>
                <w:szCs w:val="24"/>
              </w:rPr>
            </w:pPr>
            <w:r w:rsidRPr="00B240E4">
              <w:rPr>
                <w:rFonts w:ascii="Times New Roman" w:hAnsi="Times New Roman" w:cs="Times New Roman"/>
                <w:i/>
                <w:sz w:val="24"/>
                <w:szCs w:val="24"/>
              </w:rPr>
              <w:lastRenderedPageBreak/>
              <w:t xml:space="preserve">Программа дошкольного образования «Физическая культура в детском саду» под редакцией Л.И. Пензулаевой, </w:t>
            </w:r>
            <w:r w:rsidRPr="00B240E4">
              <w:rPr>
                <w:rFonts w:ascii="Times New Roman" w:hAnsi="Times New Roman" w:cs="Times New Roman"/>
                <w:b/>
                <w:i/>
                <w:sz w:val="24"/>
                <w:szCs w:val="24"/>
              </w:rPr>
              <w:t>основная (</w:t>
            </w:r>
            <w:r w:rsidRPr="00B240E4">
              <w:rPr>
                <w:rFonts w:ascii="Times New Roman" w:hAnsi="Times New Roman" w:cs="Times New Roman"/>
                <w:i/>
                <w:sz w:val="24"/>
                <w:szCs w:val="24"/>
              </w:rPr>
              <w:t>физическая культура)</w:t>
            </w:r>
          </w:p>
        </w:tc>
        <w:tc>
          <w:tcPr>
            <w:tcW w:w="7229" w:type="dxa"/>
            <w:tcBorders>
              <w:top w:val="single" w:sz="6" w:space="0" w:color="auto"/>
              <w:left w:val="single" w:sz="6" w:space="0" w:color="auto"/>
              <w:bottom w:val="single" w:sz="6" w:space="0" w:color="auto"/>
              <w:right w:val="single" w:sz="6" w:space="0" w:color="auto"/>
            </w:tcBorders>
          </w:tcPr>
          <w:p w:rsidR="00A54928" w:rsidRPr="00B240E4" w:rsidRDefault="00A54928" w:rsidP="0068611B">
            <w:pPr>
              <w:pStyle w:val="ConsPlusNormal"/>
              <w:spacing w:line="276" w:lineRule="auto"/>
              <w:ind w:firstLine="0"/>
              <w:rPr>
                <w:rFonts w:ascii="Times New Roman" w:hAnsi="Times New Roman" w:cs="Times New Roman"/>
                <w:b/>
                <w:i/>
                <w:sz w:val="24"/>
                <w:szCs w:val="24"/>
              </w:rPr>
            </w:pPr>
            <w:r w:rsidRPr="00B240E4">
              <w:rPr>
                <w:rFonts w:ascii="Times New Roman" w:hAnsi="Times New Roman" w:cs="Times New Roman"/>
                <w:b/>
                <w:i/>
                <w:sz w:val="24"/>
                <w:szCs w:val="24"/>
              </w:rPr>
              <w:t xml:space="preserve">Физкультурный зал </w:t>
            </w:r>
          </w:p>
          <w:p w:rsidR="00A54928" w:rsidRPr="00B240E4" w:rsidRDefault="00A54928" w:rsidP="0068611B">
            <w:pPr>
              <w:pStyle w:val="ConsPlusNormal"/>
              <w:spacing w:line="276" w:lineRule="auto"/>
              <w:ind w:firstLine="0"/>
              <w:rPr>
                <w:rFonts w:ascii="Times New Roman" w:hAnsi="Times New Roman" w:cs="Times New Roman"/>
                <w:b/>
                <w:i/>
                <w:sz w:val="24"/>
                <w:szCs w:val="24"/>
              </w:rPr>
            </w:pPr>
            <w:r w:rsidRPr="00761597">
              <w:rPr>
                <w:rFonts w:ascii="Times New Roman" w:hAnsi="Times New Roman" w:cs="Times New Roman"/>
                <w:b/>
                <w:i/>
                <w:sz w:val="24"/>
                <w:szCs w:val="24"/>
              </w:rPr>
              <w:t>Перечень оборудования</w:t>
            </w:r>
          </w:p>
          <w:p w:rsidR="00A54928" w:rsidRPr="00866F81" w:rsidRDefault="00A54928" w:rsidP="007E3173">
            <w:pPr>
              <w:pStyle w:val="ConsPlusNormal"/>
              <w:spacing w:line="276" w:lineRule="auto"/>
              <w:ind w:firstLine="0"/>
              <w:rPr>
                <w:rFonts w:ascii="Times New Roman" w:hAnsi="Times New Roman" w:cs="Times New Roman"/>
                <w:b/>
                <w:sz w:val="24"/>
                <w:szCs w:val="24"/>
                <w:u w:val="single"/>
              </w:rPr>
            </w:pPr>
            <w:r w:rsidRPr="00866F81">
              <w:rPr>
                <w:rFonts w:ascii="Times New Roman" w:hAnsi="Times New Roman" w:cs="Times New Roman"/>
                <w:sz w:val="24"/>
                <w:szCs w:val="24"/>
              </w:rPr>
              <w:t xml:space="preserve">Шведская стенка, спортивный развивающий комплекс, детские спортивные тренажеры, гимнастические скамейки, мячи разных размеров для игры в волейбол, баскетбол, </w:t>
            </w:r>
            <w:r>
              <w:rPr>
                <w:rFonts w:ascii="Times New Roman" w:hAnsi="Times New Roman" w:cs="Times New Roman"/>
                <w:sz w:val="24"/>
                <w:szCs w:val="24"/>
              </w:rPr>
              <w:t>гимнастические палки, маты</w:t>
            </w:r>
            <w:r w:rsidRPr="00866F81">
              <w:rPr>
                <w:rFonts w:ascii="Times New Roman" w:hAnsi="Times New Roman" w:cs="Times New Roman"/>
                <w:sz w:val="24"/>
                <w:szCs w:val="24"/>
              </w:rPr>
              <w:t>, мешочки для метания, городки, мини-гольф, спортивный инвентарь для общеразвивающих упражнений</w:t>
            </w:r>
            <w:r>
              <w:rPr>
                <w:rFonts w:ascii="Times New Roman" w:hAnsi="Times New Roman" w:cs="Times New Roman"/>
                <w:sz w:val="24"/>
                <w:szCs w:val="24"/>
              </w:rPr>
              <w:t xml:space="preserve">, оздоровительные дорожки, нетрадиционное оборудование из бросового материала, </w:t>
            </w:r>
          </w:p>
        </w:tc>
      </w:tr>
      <w:tr w:rsidR="00A54928" w:rsidRPr="0017566B" w:rsidTr="0068611B">
        <w:trPr>
          <w:cantSplit/>
          <w:trHeight w:val="1437"/>
        </w:trPr>
        <w:tc>
          <w:tcPr>
            <w:tcW w:w="2480" w:type="dxa"/>
            <w:tcBorders>
              <w:top w:val="single" w:sz="6" w:space="0" w:color="auto"/>
              <w:left w:val="single" w:sz="6" w:space="0" w:color="auto"/>
              <w:bottom w:val="single" w:sz="6" w:space="0" w:color="auto"/>
              <w:right w:val="single" w:sz="6" w:space="0" w:color="auto"/>
            </w:tcBorders>
          </w:tcPr>
          <w:p w:rsidR="00A54928" w:rsidRPr="00B240E4" w:rsidRDefault="00A54928" w:rsidP="0068611B">
            <w:pPr>
              <w:spacing w:after="0"/>
              <w:rPr>
                <w:rFonts w:ascii="Times New Roman" w:hAnsi="Times New Roman"/>
                <w:i/>
                <w:sz w:val="24"/>
                <w:szCs w:val="24"/>
              </w:rPr>
            </w:pPr>
            <w:r w:rsidRPr="00B240E4">
              <w:rPr>
                <w:rFonts w:ascii="Times New Roman" w:hAnsi="Times New Roman"/>
                <w:i/>
                <w:sz w:val="24"/>
                <w:szCs w:val="24"/>
              </w:rPr>
              <w:t xml:space="preserve">Программа дошкольного образования «Ознакомление дошкольников с правилами дорожного движения» под редакцией Т.Ф. Саулиной, </w:t>
            </w:r>
            <w:r w:rsidRPr="00B240E4">
              <w:rPr>
                <w:rFonts w:ascii="Times New Roman" w:hAnsi="Times New Roman"/>
                <w:b/>
                <w:i/>
                <w:sz w:val="24"/>
                <w:szCs w:val="24"/>
              </w:rPr>
              <w:t xml:space="preserve">основная </w:t>
            </w:r>
            <w:r w:rsidRPr="00B240E4">
              <w:rPr>
                <w:rFonts w:ascii="Times New Roman" w:hAnsi="Times New Roman"/>
                <w:i/>
                <w:sz w:val="24"/>
                <w:szCs w:val="24"/>
              </w:rPr>
              <w:t>(безопасность)</w:t>
            </w:r>
          </w:p>
        </w:tc>
        <w:tc>
          <w:tcPr>
            <w:tcW w:w="7229" w:type="dxa"/>
            <w:tcBorders>
              <w:top w:val="single" w:sz="6" w:space="0" w:color="auto"/>
              <w:left w:val="single" w:sz="6" w:space="0" w:color="auto"/>
              <w:bottom w:val="single" w:sz="6" w:space="0" w:color="auto"/>
              <w:right w:val="single" w:sz="6" w:space="0" w:color="auto"/>
            </w:tcBorders>
          </w:tcPr>
          <w:p w:rsidR="00A54928" w:rsidRPr="00B240E4" w:rsidRDefault="00A54928" w:rsidP="0068611B">
            <w:pPr>
              <w:pStyle w:val="ConsPlusNormal"/>
              <w:spacing w:line="276" w:lineRule="auto"/>
              <w:ind w:firstLine="0"/>
              <w:rPr>
                <w:rFonts w:ascii="Times New Roman" w:hAnsi="Times New Roman" w:cs="Times New Roman"/>
                <w:b/>
                <w:i/>
                <w:sz w:val="24"/>
                <w:szCs w:val="24"/>
              </w:rPr>
            </w:pPr>
            <w:r w:rsidRPr="00B240E4">
              <w:rPr>
                <w:rFonts w:ascii="Times New Roman" w:hAnsi="Times New Roman" w:cs="Times New Roman"/>
                <w:b/>
                <w:i/>
                <w:sz w:val="24"/>
                <w:szCs w:val="24"/>
              </w:rPr>
              <w:t>Групповые помещения</w:t>
            </w:r>
          </w:p>
          <w:p w:rsidR="00A54928" w:rsidRPr="00B240E4" w:rsidRDefault="00A54928" w:rsidP="0068611B">
            <w:pPr>
              <w:pStyle w:val="ConsPlusNormal"/>
              <w:spacing w:line="276" w:lineRule="auto"/>
              <w:ind w:firstLine="0"/>
              <w:rPr>
                <w:rFonts w:ascii="Times New Roman" w:hAnsi="Times New Roman" w:cs="Times New Roman"/>
                <w:b/>
                <w:i/>
                <w:sz w:val="24"/>
                <w:szCs w:val="24"/>
              </w:rPr>
            </w:pPr>
            <w:r w:rsidRPr="0051160C">
              <w:rPr>
                <w:rFonts w:ascii="Times New Roman" w:hAnsi="Times New Roman" w:cs="Times New Roman"/>
                <w:b/>
                <w:i/>
                <w:sz w:val="24"/>
                <w:szCs w:val="24"/>
              </w:rPr>
              <w:t>Перечень оборудования</w:t>
            </w:r>
          </w:p>
          <w:p w:rsidR="00A54928" w:rsidRPr="00866F81" w:rsidRDefault="00A54928" w:rsidP="0068611B">
            <w:pPr>
              <w:pStyle w:val="ConsPlusNormal"/>
              <w:spacing w:line="276" w:lineRule="auto"/>
              <w:ind w:firstLine="0"/>
              <w:rPr>
                <w:rFonts w:ascii="Times New Roman" w:hAnsi="Times New Roman" w:cs="Times New Roman"/>
                <w:b/>
                <w:sz w:val="24"/>
                <w:szCs w:val="24"/>
                <w:u w:val="single"/>
              </w:rPr>
            </w:pPr>
            <w:r>
              <w:rPr>
                <w:rFonts w:ascii="Times New Roman" w:hAnsi="Times New Roman" w:cs="Times New Roman"/>
                <w:sz w:val="24"/>
                <w:szCs w:val="24"/>
              </w:rPr>
              <w:t>А</w:t>
            </w:r>
            <w:r w:rsidRPr="00866F81">
              <w:rPr>
                <w:rFonts w:ascii="Times New Roman" w:hAnsi="Times New Roman" w:cs="Times New Roman"/>
                <w:sz w:val="24"/>
                <w:szCs w:val="24"/>
              </w:rPr>
              <w:t xml:space="preserve">трибуты по ПДД, </w:t>
            </w:r>
            <w:r>
              <w:rPr>
                <w:rFonts w:ascii="Times New Roman" w:hAnsi="Times New Roman" w:cs="Times New Roman"/>
                <w:sz w:val="24"/>
                <w:szCs w:val="24"/>
              </w:rPr>
              <w:t xml:space="preserve">макеты дорожных знаков, </w:t>
            </w:r>
            <w:r w:rsidRPr="00866F81">
              <w:rPr>
                <w:rFonts w:ascii="Times New Roman" w:hAnsi="Times New Roman" w:cs="Times New Roman"/>
                <w:sz w:val="24"/>
                <w:szCs w:val="24"/>
              </w:rPr>
              <w:t>сюжетно-ролевые игры, разнообразный материал для изучения ПДД, дидактические игры, методическая литература, иллюстрации, книги и журналы</w:t>
            </w:r>
            <w:r>
              <w:rPr>
                <w:rFonts w:ascii="Times New Roman" w:hAnsi="Times New Roman" w:cs="Times New Roman"/>
                <w:sz w:val="24"/>
                <w:szCs w:val="24"/>
              </w:rPr>
              <w:t>.</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spacing w:after="0"/>
              <w:jc w:val="both"/>
              <w:rPr>
                <w:rFonts w:ascii="Times New Roman" w:hAnsi="Times New Roman"/>
                <w:i/>
                <w:sz w:val="24"/>
                <w:szCs w:val="24"/>
              </w:rPr>
            </w:pPr>
            <w:r w:rsidRPr="007E3173">
              <w:rPr>
                <w:rFonts w:ascii="Times New Roman" w:hAnsi="Times New Roman"/>
                <w:i/>
                <w:sz w:val="24"/>
                <w:szCs w:val="24"/>
              </w:rPr>
              <w:t xml:space="preserve">Программа «Обучение русскоязычных детей татарскому языку в детском саду», УМК «Говорим по - татарски» Зарипова З.М., Кидрячева Р.Г., </w:t>
            </w:r>
            <w:r w:rsidRPr="007E3173">
              <w:rPr>
                <w:rFonts w:ascii="Times New Roman" w:hAnsi="Times New Roman"/>
                <w:b/>
                <w:i/>
                <w:sz w:val="24"/>
                <w:szCs w:val="24"/>
              </w:rPr>
              <w:t>основная</w:t>
            </w:r>
            <w:r w:rsidRPr="007E3173">
              <w:rPr>
                <w:rFonts w:ascii="Times New Roman" w:hAnsi="Times New Roman"/>
                <w:i/>
                <w:sz w:val="24"/>
                <w:szCs w:val="24"/>
              </w:rPr>
              <w:t xml:space="preserve"> (речевое развитие)</w:t>
            </w:r>
          </w:p>
          <w:p w:rsidR="00A54928" w:rsidRPr="007E3173" w:rsidRDefault="00A54928" w:rsidP="0068611B">
            <w:pPr>
              <w:tabs>
                <w:tab w:val="num" w:pos="0"/>
              </w:tabs>
              <w:spacing w:after="0"/>
              <w:jc w:val="both"/>
              <w:rPr>
                <w:rFonts w:ascii="Times New Roman" w:hAnsi="Times New Roman"/>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t>Кабинет татарского языка</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t xml:space="preserve">Перечень оборудования </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spacing w:after="0"/>
              <w:jc w:val="both"/>
              <w:rPr>
                <w:rFonts w:ascii="Times New Roman" w:hAnsi="Times New Roman"/>
                <w:i/>
                <w:sz w:val="24"/>
                <w:szCs w:val="24"/>
              </w:rPr>
            </w:pPr>
            <w:r w:rsidRPr="007E3173">
              <w:rPr>
                <w:rFonts w:ascii="Times New Roman" w:hAnsi="Times New Roman"/>
                <w:i/>
                <w:sz w:val="24"/>
                <w:szCs w:val="24"/>
              </w:rPr>
              <w:t xml:space="preserve">Программа, УМК «Изучаем русский язык» Гаффарова С. М., </w:t>
            </w:r>
            <w:r w:rsidRPr="007E3173">
              <w:rPr>
                <w:rFonts w:ascii="Times New Roman" w:hAnsi="Times New Roman"/>
                <w:b/>
                <w:i/>
                <w:sz w:val="24"/>
                <w:szCs w:val="24"/>
              </w:rPr>
              <w:t>основная</w:t>
            </w:r>
            <w:r w:rsidRPr="007E3173">
              <w:rPr>
                <w:rFonts w:ascii="Times New Roman" w:hAnsi="Times New Roman"/>
                <w:i/>
                <w:sz w:val="24"/>
                <w:szCs w:val="24"/>
              </w:rPr>
              <w:t xml:space="preserve"> (речевое развитие)</w:t>
            </w:r>
          </w:p>
          <w:p w:rsidR="00A54928" w:rsidRPr="007E3173" w:rsidRDefault="00A54928" w:rsidP="0068611B">
            <w:pPr>
              <w:spacing w:after="0"/>
              <w:jc w:val="both"/>
              <w:rPr>
                <w:rFonts w:ascii="Times New Roman" w:hAnsi="Times New Roman"/>
                <w:i/>
                <w:sz w:val="24"/>
                <w:szCs w:val="24"/>
              </w:rPr>
            </w:pPr>
          </w:p>
          <w:p w:rsidR="00A54928" w:rsidRPr="007E3173" w:rsidRDefault="00A54928" w:rsidP="0068611B">
            <w:pPr>
              <w:spacing w:after="0"/>
              <w:jc w:val="both"/>
              <w:rPr>
                <w:rFonts w:ascii="Times New Roman" w:hAnsi="Times New Roman"/>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t>Кабинет татарского языка</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t xml:space="preserve">Перечень оборудования </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r w:rsidR="00A54928" w:rsidRPr="0017566B" w:rsidTr="0068611B">
        <w:trPr>
          <w:cantSplit/>
          <w:trHeight w:val="240"/>
        </w:trPr>
        <w:tc>
          <w:tcPr>
            <w:tcW w:w="2480"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spacing w:after="0"/>
              <w:jc w:val="both"/>
              <w:rPr>
                <w:rFonts w:ascii="Times New Roman" w:hAnsi="Times New Roman"/>
                <w:i/>
                <w:sz w:val="24"/>
                <w:szCs w:val="24"/>
              </w:rPr>
            </w:pPr>
            <w:r w:rsidRPr="007E3173">
              <w:rPr>
                <w:rFonts w:ascii="Times New Roman" w:hAnsi="Times New Roman"/>
                <w:i/>
                <w:sz w:val="24"/>
                <w:szCs w:val="24"/>
              </w:rPr>
              <w:t xml:space="preserve">УМК «Туган телдә сөйләшәбез» </w:t>
            </w:r>
            <w:r w:rsidRPr="007E3173">
              <w:rPr>
                <w:rFonts w:ascii="Times New Roman" w:hAnsi="Times New Roman"/>
                <w:i/>
                <w:sz w:val="24"/>
                <w:szCs w:val="24"/>
              </w:rPr>
              <w:lastRenderedPageBreak/>
              <w:t>Хазратова Ф. В., Зарипова З.М.,</w:t>
            </w:r>
            <w:r w:rsidRPr="007E3173">
              <w:rPr>
                <w:rFonts w:ascii="Times New Roman" w:hAnsi="Times New Roman"/>
                <w:b/>
                <w:i/>
                <w:sz w:val="24"/>
                <w:szCs w:val="24"/>
              </w:rPr>
              <w:t xml:space="preserve"> основная</w:t>
            </w:r>
            <w:r w:rsidRPr="007E3173">
              <w:rPr>
                <w:rFonts w:ascii="Times New Roman" w:hAnsi="Times New Roman"/>
                <w:i/>
                <w:sz w:val="24"/>
                <w:szCs w:val="24"/>
              </w:rPr>
              <w:t xml:space="preserve"> (речевое развитие)</w:t>
            </w:r>
          </w:p>
          <w:p w:rsidR="00A54928" w:rsidRPr="007E3173" w:rsidRDefault="00A54928" w:rsidP="0068611B">
            <w:pPr>
              <w:tabs>
                <w:tab w:val="num" w:pos="0"/>
              </w:tabs>
              <w:spacing w:after="0"/>
              <w:jc w:val="both"/>
              <w:rPr>
                <w:rFonts w:ascii="Times New Roman" w:hAnsi="Times New Roman"/>
                <w:b/>
                <w:sz w:val="24"/>
                <w:szCs w:val="24"/>
              </w:rPr>
            </w:pPr>
          </w:p>
          <w:p w:rsidR="00A54928" w:rsidRPr="007E3173" w:rsidRDefault="00A54928" w:rsidP="0068611B">
            <w:pPr>
              <w:spacing w:after="0"/>
              <w:jc w:val="both"/>
              <w:rPr>
                <w:rFonts w:ascii="Times New Roman" w:hAnsi="Times New Roman"/>
                <w:sz w:val="24"/>
                <w:szCs w:val="24"/>
              </w:rPr>
            </w:pPr>
          </w:p>
        </w:tc>
        <w:tc>
          <w:tcPr>
            <w:tcW w:w="7229" w:type="dxa"/>
            <w:tcBorders>
              <w:top w:val="single" w:sz="6" w:space="0" w:color="auto"/>
              <w:left w:val="single" w:sz="6" w:space="0" w:color="auto"/>
              <w:bottom w:val="single" w:sz="6" w:space="0" w:color="auto"/>
              <w:right w:val="single" w:sz="6" w:space="0" w:color="auto"/>
            </w:tcBorders>
          </w:tcPr>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lastRenderedPageBreak/>
              <w:t>Кабинет татарского языка</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b/>
                <w:i/>
                <w:sz w:val="24"/>
                <w:szCs w:val="24"/>
              </w:rPr>
              <w:t xml:space="preserve">Перечень оборудования </w:t>
            </w:r>
          </w:p>
          <w:p w:rsidR="00A54928" w:rsidRPr="007E3173" w:rsidRDefault="00A54928" w:rsidP="0068611B">
            <w:pPr>
              <w:pStyle w:val="ConsPlusNormal"/>
              <w:spacing w:line="276" w:lineRule="auto"/>
              <w:ind w:firstLine="0"/>
              <w:rPr>
                <w:rFonts w:ascii="Times New Roman" w:hAnsi="Times New Roman" w:cs="Times New Roman"/>
                <w:b/>
                <w:i/>
                <w:sz w:val="24"/>
                <w:szCs w:val="24"/>
              </w:rPr>
            </w:pPr>
            <w:r w:rsidRPr="007E3173">
              <w:rPr>
                <w:rFonts w:ascii="Times New Roman" w:hAnsi="Times New Roman" w:cs="Times New Roman"/>
                <w:sz w:val="24"/>
                <w:szCs w:val="24"/>
              </w:rPr>
              <w:lastRenderedPageBreak/>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bl>
    <w:p w:rsidR="00F81C30" w:rsidRDefault="00F81C30" w:rsidP="003D7A7B">
      <w:pPr>
        <w:rPr>
          <w:rFonts w:ascii="Times New Roman" w:hAnsi="Times New Roman"/>
          <w:b/>
          <w:sz w:val="28"/>
          <w:szCs w:val="28"/>
        </w:rPr>
      </w:pPr>
    </w:p>
    <w:p w:rsidR="003D7A7B" w:rsidRPr="003D7A7B" w:rsidRDefault="003D7A7B" w:rsidP="003D7A7B">
      <w:pPr>
        <w:ind w:left="425"/>
        <w:jc w:val="center"/>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3D7A7B">
      <w:pPr>
        <w:pStyle w:val="a7"/>
        <w:ind w:left="1145"/>
        <w:rPr>
          <w:rFonts w:ascii="Times New Roman" w:hAnsi="Times New Roman"/>
          <w:b/>
          <w:sz w:val="28"/>
          <w:szCs w:val="28"/>
        </w:rPr>
      </w:pPr>
    </w:p>
    <w:p w:rsidR="003D7A7B" w:rsidRDefault="003D7A7B" w:rsidP="00DB7FA8">
      <w:pPr>
        <w:rPr>
          <w:rFonts w:ascii="Times New Roman" w:hAnsi="Times New Roman"/>
          <w:b/>
          <w:sz w:val="28"/>
          <w:szCs w:val="28"/>
        </w:rPr>
      </w:pPr>
    </w:p>
    <w:p w:rsidR="007E3173" w:rsidRDefault="007E3173" w:rsidP="00DB7FA8">
      <w:pPr>
        <w:rPr>
          <w:rFonts w:ascii="Times New Roman" w:hAnsi="Times New Roman"/>
          <w:b/>
          <w:sz w:val="28"/>
          <w:szCs w:val="28"/>
        </w:rPr>
      </w:pPr>
    </w:p>
    <w:p w:rsidR="00133064" w:rsidRDefault="00133064" w:rsidP="00DB7FA8">
      <w:pPr>
        <w:rPr>
          <w:rFonts w:ascii="Times New Roman" w:hAnsi="Times New Roman"/>
          <w:b/>
          <w:sz w:val="28"/>
          <w:szCs w:val="28"/>
        </w:rPr>
      </w:pPr>
    </w:p>
    <w:p w:rsidR="00133064" w:rsidRDefault="00133064" w:rsidP="00DB7FA8">
      <w:pPr>
        <w:rPr>
          <w:rFonts w:ascii="Times New Roman" w:hAnsi="Times New Roman"/>
          <w:b/>
          <w:sz w:val="28"/>
          <w:szCs w:val="28"/>
        </w:rPr>
      </w:pPr>
    </w:p>
    <w:p w:rsidR="007E3173" w:rsidRPr="00DB7FA8" w:rsidRDefault="007E3173" w:rsidP="00DB7FA8">
      <w:pPr>
        <w:rPr>
          <w:rFonts w:ascii="Times New Roman" w:hAnsi="Times New Roman"/>
          <w:b/>
          <w:sz w:val="28"/>
          <w:szCs w:val="28"/>
        </w:rPr>
      </w:pPr>
    </w:p>
    <w:p w:rsidR="00A54928" w:rsidRPr="003D7A7B" w:rsidRDefault="00DB7FA8" w:rsidP="003D7A7B">
      <w:pPr>
        <w:pStyle w:val="a7"/>
        <w:ind w:left="1145"/>
        <w:rPr>
          <w:rFonts w:ascii="Times New Roman" w:hAnsi="Times New Roman"/>
          <w:b/>
          <w:sz w:val="28"/>
          <w:szCs w:val="28"/>
        </w:rPr>
      </w:pPr>
      <w:r>
        <w:rPr>
          <w:rFonts w:ascii="Times New Roman" w:hAnsi="Times New Roman"/>
          <w:b/>
          <w:sz w:val="28"/>
          <w:szCs w:val="28"/>
        </w:rPr>
        <w:t>3.4.</w:t>
      </w:r>
      <w:r w:rsidR="003D7A7B" w:rsidRPr="003D7A7B">
        <w:rPr>
          <w:rFonts w:ascii="Times New Roman" w:hAnsi="Times New Roman"/>
          <w:b/>
          <w:sz w:val="28"/>
          <w:szCs w:val="28"/>
        </w:rPr>
        <w:t>О</w:t>
      </w:r>
      <w:r w:rsidR="00A54928" w:rsidRPr="003D7A7B">
        <w:rPr>
          <w:rFonts w:ascii="Times New Roman" w:hAnsi="Times New Roman"/>
          <w:b/>
          <w:sz w:val="28"/>
          <w:szCs w:val="28"/>
        </w:rPr>
        <w:t xml:space="preserve">рганизация режима пребывания детей </w:t>
      </w:r>
    </w:p>
    <w:p w:rsidR="00F81C30" w:rsidRPr="00F81C30" w:rsidRDefault="00F81C30" w:rsidP="00F81C30">
      <w:pPr>
        <w:spacing w:after="0" w:line="240" w:lineRule="auto"/>
        <w:jc w:val="both"/>
        <w:rPr>
          <w:rFonts w:ascii="Times New Roman" w:hAnsi="Times New Roman"/>
          <w:sz w:val="24"/>
          <w:szCs w:val="24"/>
        </w:rPr>
      </w:pPr>
      <w:r w:rsidRPr="00F81C30">
        <w:rPr>
          <w:rFonts w:ascii="Times New Roman" w:hAnsi="Times New Roman"/>
          <w:sz w:val="24"/>
          <w:szCs w:val="24"/>
        </w:rPr>
        <w:t>Детский сад  работает по графику пятидневной рабочей недели с двумя выходными днями (суббота, воскресенье) для всех возрастных групп.</w:t>
      </w:r>
    </w:p>
    <w:p w:rsidR="00F81C30" w:rsidRPr="00F81C30" w:rsidRDefault="00F81C30" w:rsidP="00F81C30">
      <w:pPr>
        <w:spacing w:after="0" w:line="240" w:lineRule="auto"/>
        <w:ind w:firstLine="709"/>
        <w:jc w:val="both"/>
        <w:rPr>
          <w:rFonts w:ascii="Times New Roman" w:hAnsi="Times New Roman"/>
          <w:sz w:val="24"/>
          <w:szCs w:val="24"/>
        </w:rPr>
      </w:pPr>
      <w:r w:rsidRPr="00F81C30">
        <w:rPr>
          <w:rFonts w:ascii="Times New Roman" w:hAnsi="Times New Roman"/>
          <w:sz w:val="24"/>
          <w:szCs w:val="24"/>
        </w:rPr>
        <w:t>Ежедневная продолжительность работы Детского сада: 12часов. Режим работы: с 6 часов 30 минут до 18 часов 30 минут.</w:t>
      </w:r>
    </w:p>
    <w:p w:rsidR="007E3173" w:rsidRDefault="007E3173" w:rsidP="00F81C30">
      <w:pPr>
        <w:pStyle w:val="aff5"/>
        <w:spacing w:after="0" w:line="240" w:lineRule="auto"/>
        <w:ind w:left="0" w:firstLine="708"/>
        <w:jc w:val="both"/>
        <w:rPr>
          <w:rFonts w:ascii="Times New Roman" w:hAnsi="Times New Roman"/>
          <w:sz w:val="24"/>
          <w:szCs w:val="24"/>
        </w:rPr>
      </w:pPr>
      <w:r w:rsidRPr="00F972D4">
        <w:rPr>
          <w:noProof/>
          <w:lang w:val="ru-RU" w:eastAsia="ru-RU"/>
        </w:rPr>
        <mc:AlternateContent>
          <mc:Choice Requires="wps">
            <w:drawing>
              <wp:anchor distT="0" distB="0" distL="114300" distR="114300" simplePos="0" relativeHeight="251703808" behindDoc="0" locked="0" layoutInCell="1" allowOverlap="1" wp14:anchorId="5F6E8EF3" wp14:editId="2F6EE3EF">
                <wp:simplePos x="0" y="0"/>
                <wp:positionH relativeFrom="margin">
                  <wp:posOffset>65405</wp:posOffset>
                </wp:positionH>
                <wp:positionV relativeFrom="paragraph">
                  <wp:posOffset>799465</wp:posOffset>
                </wp:positionV>
                <wp:extent cx="5937885" cy="72644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5937885" cy="726440"/>
                        </a:xfrm>
                        <a:prstGeom prst="rect">
                          <a:avLst/>
                        </a:prstGeom>
                        <a:noFill/>
                        <a:ln>
                          <a:noFill/>
                        </a:ln>
                        <a:effectLst/>
                      </wps:spPr>
                      <wps:txbx>
                        <w:txbxContent>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Режим дня на теплый период года в 1–ой</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младшей группе.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E8EF3" id="_x0000_t202" coordsize="21600,21600" o:spt="202" path="m,l,21600r21600,l21600,xe">
                <v:stroke joinstyle="miter"/>
                <v:path gradientshapeok="t" o:connecttype="rect"/>
              </v:shapetype>
              <v:shape id="Надпись 1" o:spid="_x0000_s1026" type="#_x0000_t202" style="position:absolute;left:0;text-align:left;margin-left:5.15pt;margin-top:62.95pt;width:467.55pt;height:57.2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" filled="f" stroked="f">
                <v:textbox>
                  <w:txbxContent>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Режим дня на теплый период года в 1–ой</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младшей группе.</w:t>
                      </w:r>
                    </w:p>
                  </w:txbxContent>
                </v:textbox>
                <w10:wrap type="square" anchorx="margin"/>
              </v:shape>
            </w:pict>
          </mc:Fallback>
        </mc:AlternateContent>
      </w:r>
      <w:r w:rsidR="00F81C30" w:rsidRPr="00F81C30">
        <w:rPr>
          <w:rFonts w:ascii="Times New Roman" w:hAnsi="Times New Roman"/>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w:t>
      </w:r>
    </w:p>
    <w:p w:rsidR="00F81C30" w:rsidRPr="00F81C30" w:rsidRDefault="00F81C30" w:rsidP="007E3173">
      <w:pPr>
        <w:pStyle w:val="aff5"/>
        <w:spacing w:after="0" w:line="240" w:lineRule="auto"/>
        <w:ind w:left="0"/>
        <w:jc w:val="both"/>
        <w:rPr>
          <w:rFonts w:ascii="Times New Roman" w:hAnsi="Times New Roman"/>
          <w:sz w:val="24"/>
          <w:szCs w:val="24"/>
        </w:rPr>
      </w:pPr>
    </w:p>
    <w:tbl>
      <w:tblPr>
        <w:tblStyle w:val="1d"/>
        <w:tblpPr w:leftFromText="180" w:rightFromText="180" w:vertAnchor="text" w:horzAnchor="margin" w:tblpY="1178"/>
        <w:tblW w:w="9899" w:type="dxa"/>
        <w:tblLook w:val="04A0" w:firstRow="1" w:lastRow="0" w:firstColumn="1" w:lastColumn="0" w:noHBand="0" w:noVBand="1"/>
      </w:tblPr>
      <w:tblGrid>
        <w:gridCol w:w="2121"/>
        <w:gridCol w:w="7778"/>
      </w:tblGrid>
      <w:tr w:rsidR="00F972D4" w:rsidRPr="00F972D4" w:rsidTr="00133064">
        <w:trPr>
          <w:trHeight w:val="366"/>
        </w:trPr>
        <w:tc>
          <w:tcPr>
            <w:tcW w:w="2121"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lastRenderedPageBreak/>
              <w:t>Время</w:t>
            </w:r>
          </w:p>
        </w:tc>
        <w:tc>
          <w:tcPr>
            <w:tcW w:w="7778"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Режимные моменты</w:t>
            </w:r>
          </w:p>
        </w:tc>
      </w:tr>
      <w:tr w:rsidR="00F972D4" w:rsidRPr="00F972D4" w:rsidTr="00133064">
        <w:trPr>
          <w:trHeight w:val="366"/>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6.30-7.30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Прием детей, утренняя прогулка.</w:t>
            </w:r>
          </w:p>
        </w:tc>
      </w:tr>
      <w:tr w:rsidR="00F972D4" w:rsidRPr="00F972D4" w:rsidTr="00133064">
        <w:trPr>
          <w:trHeight w:val="558"/>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7.30-7.50</w:t>
            </w:r>
          </w:p>
          <w:p w:rsidR="00F972D4" w:rsidRPr="00F972D4" w:rsidRDefault="00F972D4" w:rsidP="00F972D4">
            <w:pPr>
              <w:jc w:val="center"/>
              <w:rPr>
                <w:rFonts w:ascii="Times New Roman" w:hAnsi="Times New Roman"/>
                <w:sz w:val="24"/>
                <w:szCs w:val="24"/>
              </w:rPr>
            </w:pP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Индивидуальная работа с детьми, подготовка к утренней гимнастике.</w:t>
            </w:r>
          </w:p>
        </w:tc>
      </w:tr>
      <w:tr w:rsidR="00F972D4" w:rsidRPr="00F972D4" w:rsidTr="00133064">
        <w:trPr>
          <w:trHeight w:val="506"/>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7.50-7.55</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Утренняя гимнастика</w:t>
            </w:r>
          </w:p>
        </w:tc>
      </w:tr>
      <w:tr w:rsidR="00F972D4" w:rsidRPr="00F972D4" w:rsidTr="00133064">
        <w:trPr>
          <w:trHeight w:val="524"/>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7.55-8.25</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завтраку, КГН, завтрак.</w:t>
            </w:r>
          </w:p>
        </w:tc>
      </w:tr>
      <w:tr w:rsidR="00F972D4" w:rsidRPr="00F972D4" w:rsidTr="00133064">
        <w:trPr>
          <w:trHeight w:val="436"/>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8.25-8.50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выход на прогулку.</w:t>
            </w:r>
          </w:p>
        </w:tc>
      </w:tr>
      <w:tr w:rsidR="00F972D4" w:rsidRPr="00F972D4" w:rsidTr="00133064">
        <w:trPr>
          <w:trHeight w:val="632"/>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8.50-9.00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Непосредственная образовательная деятельность (на прогулке).</w:t>
            </w:r>
          </w:p>
        </w:tc>
      </w:tr>
      <w:tr w:rsidR="00F972D4" w:rsidRPr="00F972D4" w:rsidTr="00133064">
        <w:trPr>
          <w:trHeight w:val="496"/>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9.00-11.00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(игры, труд, наблюдения).</w:t>
            </w:r>
          </w:p>
        </w:tc>
      </w:tr>
      <w:tr w:rsidR="00F972D4" w:rsidRPr="00F972D4" w:rsidTr="00133064">
        <w:trPr>
          <w:trHeight w:val="356"/>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11.00-11.20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Возвращение с прогулки, КГН.</w:t>
            </w:r>
          </w:p>
        </w:tc>
      </w:tr>
      <w:tr w:rsidR="00F972D4" w:rsidRPr="00F972D4" w:rsidTr="00133064">
        <w:trPr>
          <w:trHeight w:val="463"/>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11.20-11.50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 xml:space="preserve">Подготовка к обеду, обед. </w:t>
            </w:r>
          </w:p>
        </w:tc>
      </w:tr>
      <w:tr w:rsidR="00F972D4" w:rsidRPr="00F972D4" w:rsidTr="00133064">
        <w:trPr>
          <w:trHeight w:val="319"/>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11.50-12.00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ко сну.</w:t>
            </w:r>
          </w:p>
        </w:tc>
      </w:tr>
      <w:tr w:rsidR="00F972D4" w:rsidRPr="00F972D4" w:rsidTr="00133064">
        <w:trPr>
          <w:trHeight w:val="440"/>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12.00-15.00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Дневной сон.</w:t>
            </w:r>
          </w:p>
        </w:tc>
      </w:tr>
      <w:tr w:rsidR="00F972D4" w:rsidRPr="00F972D4" w:rsidTr="00133064">
        <w:trPr>
          <w:trHeight w:val="715"/>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15.00-15.15</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Постепенный подъем, водные и воздушные процедуры, подготовка к полднику, полдник.</w:t>
            </w:r>
          </w:p>
        </w:tc>
      </w:tr>
      <w:tr w:rsidR="00F972D4" w:rsidRPr="00F972D4" w:rsidTr="00133064">
        <w:trPr>
          <w:trHeight w:val="542"/>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15.15-15.40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Игры, самостоятельная деятельность детей.</w:t>
            </w:r>
          </w:p>
        </w:tc>
      </w:tr>
      <w:tr w:rsidR="00F972D4" w:rsidRPr="00F972D4" w:rsidTr="00133064">
        <w:trPr>
          <w:trHeight w:val="542"/>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15.40-16.05</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ужину, ужин.</w:t>
            </w:r>
          </w:p>
        </w:tc>
      </w:tr>
      <w:tr w:rsidR="00F972D4" w:rsidRPr="00F972D4" w:rsidTr="00133064">
        <w:trPr>
          <w:trHeight w:val="542"/>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16.05-16.20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подготовка к прогулке.</w:t>
            </w:r>
          </w:p>
        </w:tc>
      </w:tr>
      <w:tr w:rsidR="00F972D4" w:rsidRPr="00F972D4" w:rsidTr="00133064">
        <w:trPr>
          <w:trHeight w:val="542"/>
        </w:trPr>
        <w:tc>
          <w:tcPr>
            <w:tcW w:w="2121"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16.20-18.30</w:t>
            </w:r>
          </w:p>
        </w:tc>
        <w:tc>
          <w:tcPr>
            <w:tcW w:w="777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уход детей домой.</w:t>
            </w:r>
          </w:p>
        </w:tc>
      </w:tr>
    </w:tbl>
    <w:p w:rsidR="00F81C30" w:rsidRDefault="00F81C30" w:rsidP="00F81C30">
      <w:pPr>
        <w:jc w:val="center"/>
        <w:rPr>
          <w:rFonts w:ascii="Times New Roman" w:hAnsi="Times New Roman"/>
          <w:b/>
          <w:sz w:val="28"/>
          <w:szCs w:val="28"/>
        </w:rPr>
      </w:pPr>
    </w:p>
    <w:p w:rsidR="00F972D4" w:rsidRPr="00F972D4" w:rsidRDefault="00F972D4" w:rsidP="00F972D4">
      <w:pPr>
        <w:spacing w:after="0" w:line="240" w:lineRule="auto"/>
        <w:rPr>
          <w:rFonts w:ascii="Times New Roman" w:hAnsi="Times New Roman"/>
          <w:b/>
          <w:sz w:val="28"/>
          <w:szCs w:val="28"/>
        </w:rPr>
      </w:pPr>
    </w:p>
    <w:p w:rsidR="00F972D4" w:rsidRPr="00F972D4" w:rsidRDefault="00F972D4" w:rsidP="00F972D4">
      <w:pPr>
        <w:spacing w:after="160" w:line="259" w:lineRule="auto"/>
        <w:rPr>
          <w:sz w:val="28"/>
          <w:szCs w:val="28"/>
        </w:rPr>
      </w:pPr>
      <w:r w:rsidRPr="00F972D4">
        <w:rPr>
          <w:noProof/>
          <w:lang w:eastAsia="ru-RU"/>
        </w:rPr>
        <mc:AlternateContent>
          <mc:Choice Requires="wps">
            <w:drawing>
              <wp:anchor distT="0" distB="0" distL="114300" distR="114300" simplePos="0" relativeHeight="251673088" behindDoc="0" locked="0" layoutInCell="1" allowOverlap="1" wp14:anchorId="13AFCF6B" wp14:editId="5AB50A2B">
                <wp:simplePos x="0" y="0"/>
                <wp:positionH relativeFrom="margin">
                  <wp:posOffset>0</wp:posOffset>
                </wp:positionH>
                <wp:positionV relativeFrom="paragraph">
                  <wp:posOffset>329565</wp:posOffset>
                </wp:positionV>
                <wp:extent cx="5937885" cy="716915"/>
                <wp:effectExtent l="0" t="0" r="0" b="6985"/>
                <wp:wrapSquare wrapText="bothSides"/>
                <wp:docPr id="2" name="Надпись 2"/>
                <wp:cNvGraphicFramePr/>
                <a:graphic xmlns:a="http://schemas.openxmlformats.org/drawingml/2006/main">
                  <a:graphicData uri="http://schemas.microsoft.com/office/word/2010/wordprocessingShape">
                    <wps:wsp>
                      <wps:cNvSpPr txBox="1"/>
                      <wps:spPr>
                        <a:xfrm>
                          <a:off x="0" y="0"/>
                          <a:ext cx="5937885" cy="716915"/>
                        </a:xfrm>
                        <a:prstGeom prst="rect">
                          <a:avLst/>
                        </a:prstGeom>
                        <a:noFill/>
                        <a:ln>
                          <a:noFill/>
                        </a:ln>
                        <a:effectLst/>
                      </wps:spPr>
                      <wps:txbx>
                        <w:txbxContent>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 дня на теплый период года во 2</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–ой</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младшей группе.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FCF6B" id="Надпись 2" o:spid="_x0000_s1027" type="#_x0000_t202" style="position:absolute;margin-left:0;margin-top:25.95pt;width:467.55pt;height:56.4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" filled="f" stroked="f">
                <v:textbox>
                  <w:txbxContent>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 дня на теплый период года во 2</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–ой</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младшей группе.</w:t>
                      </w:r>
                    </w:p>
                  </w:txbxContent>
                </v:textbox>
                <w10:wrap type="square" anchorx="margin"/>
              </v:shape>
            </w:pict>
          </mc:Fallback>
        </mc:AlternateContent>
      </w:r>
    </w:p>
    <w:tbl>
      <w:tblPr>
        <w:tblStyle w:val="1d"/>
        <w:tblpPr w:leftFromText="180" w:rightFromText="180" w:vertAnchor="text" w:horzAnchor="margin" w:tblpXSpec="center" w:tblpY="-55"/>
        <w:tblW w:w="8971" w:type="dxa"/>
        <w:tblLook w:val="04A0" w:firstRow="1" w:lastRow="0" w:firstColumn="1" w:lastColumn="0" w:noHBand="0" w:noVBand="1"/>
      </w:tblPr>
      <w:tblGrid>
        <w:gridCol w:w="1923"/>
        <w:gridCol w:w="7048"/>
      </w:tblGrid>
      <w:tr w:rsidR="00F972D4" w:rsidRPr="00F972D4" w:rsidTr="00F972D4">
        <w:trPr>
          <w:trHeight w:val="394"/>
        </w:trPr>
        <w:tc>
          <w:tcPr>
            <w:tcW w:w="1923" w:type="dxa"/>
          </w:tcPr>
          <w:p w:rsidR="00F972D4" w:rsidRPr="00F972D4" w:rsidRDefault="00F972D4" w:rsidP="007E3173">
            <w:pPr>
              <w:jc w:val="center"/>
              <w:rPr>
                <w:rFonts w:ascii="Times New Roman" w:hAnsi="Times New Roman"/>
                <w:b/>
                <w:sz w:val="24"/>
                <w:szCs w:val="24"/>
              </w:rPr>
            </w:pPr>
            <w:r w:rsidRPr="00F972D4">
              <w:rPr>
                <w:rFonts w:ascii="Times New Roman" w:hAnsi="Times New Roman"/>
                <w:b/>
                <w:sz w:val="24"/>
                <w:szCs w:val="24"/>
              </w:rPr>
              <w:lastRenderedPageBreak/>
              <w:t>Время</w:t>
            </w:r>
          </w:p>
        </w:tc>
        <w:tc>
          <w:tcPr>
            <w:tcW w:w="7048"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Режимные моменты</w:t>
            </w:r>
          </w:p>
        </w:tc>
      </w:tr>
      <w:tr w:rsidR="00F972D4" w:rsidRPr="00F972D4" w:rsidTr="00F972D4">
        <w:trPr>
          <w:trHeight w:val="39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6.30-7.30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Прием детей, утренняя прогулка.</w:t>
            </w:r>
          </w:p>
        </w:tc>
      </w:tr>
      <w:tr w:rsidR="00F972D4" w:rsidRPr="00F972D4" w:rsidTr="00F972D4">
        <w:trPr>
          <w:trHeight w:val="601"/>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7.30-7.50</w:t>
            </w:r>
          </w:p>
          <w:p w:rsidR="00F972D4" w:rsidRPr="00F972D4" w:rsidRDefault="00F972D4" w:rsidP="00F972D4">
            <w:pPr>
              <w:jc w:val="center"/>
              <w:rPr>
                <w:rFonts w:ascii="Times New Roman" w:hAnsi="Times New Roman"/>
                <w:sz w:val="24"/>
                <w:szCs w:val="24"/>
              </w:rPr>
            </w:pP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Индивидуальная работа с детьми, подготовка к утренней гимнастике.</w:t>
            </w:r>
          </w:p>
        </w:tc>
      </w:tr>
      <w:tr w:rsidR="00F972D4" w:rsidRPr="00F972D4" w:rsidTr="00F972D4">
        <w:trPr>
          <w:trHeight w:val="545"/>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7.50-7.55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Утренняя гимнастика</w:t>
            </w:r>
          </w:p>
        </w:tc>
      </w:tr>
      <w:tr w:rsidR="00F972D4" w:rsidRPr="00F972D4" w:rsidTr="00F972D4">
        <w:trPr>
          <w:trHeight w:val="56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7.55-8.25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завтраку, КГН, завтрак.</w:t>
            </w:r>
          </w:p>
        </w:tc>
      </w:tr>
      <w:tr w:rsidR="00F972D4" w:rsidRPr="00F972D4" w:rsidTr="00F972D4">
        <w:trPr>
          <w:trHeight w:val="469"/>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8.25-8.50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выход на прогулку.</w:t>
            </w:r>
          </w:p>
        </w:tc>
      </w:tr>
      <w:tr w:rsidR="00F972D4" w:rsidRPr="00F972D4" w:rsidTr="00F972D4">
        <w:trPr>
          <w:trHeight w:val="68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9.00-9.15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Непосредственная образовательная деятельность (на прогулке).</w:t>
            </w:r>
          </w:p>
        </w:tc>
      </w:tr>
      <w:tr w:rsidR="00F972D4" w:rsidRPr="00F972D4" w:rsidTr="00F972D4">
        <w:trPr>
          <w:trHeight w:val="53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9.15-11.10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(игры, труд, наблюдения).</w:t>
            </w:r>
          </w:p>
        </w:tc>
      </w:tr>
      <w:tr w:rsidR="00F972D4" w:rsidRPr="00F972D4" w:rsidTr="00F972D4">
        <w:trPr>
          <w:trHeight w:val="3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11.10-11.30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Возвращение с прогулки, КГН.</w:t>
            </w:r>
          </w:p>
        </w:tc>
      </w:tr>
      <w:tr w:rsidR="00F972D4" w:rsidRPr="00F972D4" w:rsidTr="00F972D4">
        <w:trPr>
          <w:trHeight w:val="498"/>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11.30-11.55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 xml:space="preserve">Подготовка к обеду, обед. </w:t>
            </w:r>
          </w:p>
        </w:tc>
      </w:tr>
      <w:tr w:rsidR="00F972D4" w:rsidRPr="00F972D4" w:rsidTr="00F972D4">
        <w:trPr>
          <w:trHeight w:val="34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11.55-12.10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ко сну.</w:t>
            </w:r>
          </w:p>
        </w:tc>
      </w:tr>
      <w:tr w:rsidR="00F972D4" w:rsidRPr="00F972D4" w:rsidTr="00F972D4">
        <w:trPr>
          <w:trHeight w:val="47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12.10-15.00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Дневной сон.</w:t>
            </w:r>
          </w:p>
        </w:tc>
      </w:tr>
      <w:tr w:rsidR="00F972D4" w:rsidRPr="00F972D4" w:rsidTr="00F972D4">
        <w:trPr>
          <w:trHeight w:val="77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15.00-15.15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Постепенный подъем, водные и воздушные процедуры, подготовка к полднику, полдник.</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15.15-15.45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Игры, самостоятельная деятельность детей.</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15.45-16.10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ужину, ужин.</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16.10-16.25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подготовка к прогулке.</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16.25-18.30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уход детей домой.</w:t>
            </w:r>
          </w:p>
        </w:tc>
      </w:tr>
    </w:tbl>
    <w:p w:rsidR="00F972D4" w:rsidRPr="00F972D4" w:rsidRDefault="00F972D4" w:rsidP="00F972D4">
      <w:pPr>
        <w:spacing w:after="0" w:line="240" w:lineRule="auto"/>
        <w:rPr>
          <w:rFonts w:ascii="Times New Roman" w:hAnsi="Times New Roman"/>
          <w:b/>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160" w:line="259" w:lineRule="auto"/>
        <w:rPr>
          <w:sz w:val="28"/>
          <w:szCs w:val="28"/>
        </w:rPr>
      </w:pPr>
    </w:p>
    <w:p w:rsidR="00F972D4" w:rsidRPr="00F972D4" w:rsidRDefault="00F972D4" w:rsidP="00F972D4">
      <w:pPr>
        <w:spacing w:after="160" w:line="259" w:lineRule="auto"/>
        <w:rPr>
          <w:sz w:val="28"/>
          <w:szCs w:val="28"/>
        </w:rPr>
      </w:pPr>
      <w:r w:rsidRPr="00F972D4">
        <w:rPr>
          <w:noProof/>
          <w:lang w:eastAsia="ru-RU"/>
        </w:rPr>
        <mc:AlternateContent>
          <mc:Choice Requires="wps">
            <w:drawing>
              <wp:anchor distT="0" distB="0" distL="114300" distR="114300" simplePos="0" relativeHeight="251674112" behindDoc="0" locked="0" layoutInCell="1" allowOverlap="1" wp14:anchorId="7B0901FF" wp14:editId="239E9D5B">
                <wp:simplePos x="0" y="0"/>
                <wp:positionH relativeFrom="margin">
                  <wp:posOffset>266700</wp:posOffset>
                </wp:positionH>
                <wp:positionV relativeFrom="paragraph">
                  <wp:posOffset>312420</wp:posOffset>
                </wp:positionV>
                <wp:extent cx="5937885" cy="819150"/>
                <wp:effectExtent l="0" t="0" r="0" b="0"/>
                <wp:wrapSquare wrapText="bothSides"/>
                <wp:docPr id="3" name="Надпись 3"/>
                <wp:cNvGraphicFramePr/>
                <a:graphic xmlns:a="http://schemas.openxmlformats.org/drawingml/2006/main">
                  <a:graphicData uri="http://schemas.microsoft.com/office/word/2010/wordprocessingShape">
                    <wps:wsp>
                      <wps:cNvSpPr txBox="1"/>
                      <wps:spPr>
                        <a:xfrm>
                          <a:off x="0" y="0"/>
                          <a:ext cx="5937885" cy="819150"/>
                        </a:xfrm>
                        <a:prstGeom prst="rect">
                          <a:avLst/>
                        </a:prstGeom>
                        <a:noFill/>
                        <a:ln>
                          <a:noFill/>
                        </a:ln>
                        <a:effectLst/>
                      </wps:spPr>
                      <wps:txb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года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 средней </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группе.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901FF" id="Надпись 3" o:spid="_x0000_s1028" type="#_x0000_t202" style="position:absolute;margin-left:21pt;margin-top:24.6pt;width:467.55pt;height:64.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" filled="f" stroked="f">
                <v:textbo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года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 средней </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группе.</w:t>
                      </w:r>
                    </w:p>
                  </w:txbxContent>
                </v:textbox>
                <w10:wrap type="square" anchorx="margin"/>
              </v:shape>
            </w:pict>
          </mc:Fallback>
        </mc:AlternateContent>
      </w:r>
    </w:p>
    <w:tbl>
      <w:tblPr>
        <w:tblStyle w:val="1d"/>
        <w:tblpPr w:leftFromText="180" w:rightFromText="180" w:vertAnchor="text" w:horzAnchor="margin" w:tblpXSpec="center" w:tblpY="127"/>
        <w:tblW w:w="8971" w:type="dxa"/>
        <w:tblLook w:val="04A0" w:firstRow="1" w:lastRow="0" w:firstColumn="1" w:lastColumn="0" w:noHBand="0" w:noVBand="1"/>
      </w:tblPr>
      <w:tblGrid>
        <w:gridCol w:w="1923"/>
        <w:gridCol w:w="7048"/>
      </w:tblGrid>
      <w:tr w:rsidR="00F972D4" w:rsidRPr="00F972D4" w:rsidTr="00F972D4">
        <w:trPr>
          <w:trHeight w:val="394"/>
        </w:trPr>
        <w:tc>
          <w:tcPr>
            <w:tcW w:w="1923"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Время</w:t>
            </w:r>
          </w:p>
        </w:tc>
        <w:tc>
          <w:tcPr>
            <w:tcW w:w="7048"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Режимные моменты</w:t>
            </w:r>
          </w:p>
        </w:tc>
      </w:tr>
      <w:tr w:rsidR="00F972D4" w:rsidRPr="00F972D4" w:rsidTr="00F972D4">
        <w:trPr>
          <w:trHeight w:val="39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6.30-7.40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Прием детей, утренняя прогулка.</w:t>
            </w:r>
          </w:p>
        </w:tc>
      </w:tr>
      <w:tr w:rsidR="00F972D4" w:rsidRPr="00F972D4" w:rsidTr="00F972D4">
        <w:trPr>
          <w:trHeight w:val="601"/>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7.40-8.00</w:t>
            </w:r>
          </w:p>
          <w:p w:rsidR="00F972D4" w:rsidRPr="00F972D4" w:rsidRDefault="00F972D4" w:rsidP="00F972D4">
            <w:pPr>
              <w:jc w:val="center"/>
              <w:rPr>
                <w:rFonts w:ascii="Times New Roman" w:hAnsi="Times New Roman"/>
                <w:sz w:val="24"/>
                <w:szCs w:val="24"/>
              </w:rPr>
            </w:pP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Индивидуальная работа с детьми, подготовка к утренней гимнастике.</w:t>
            </w:r>
          </w:p>
        </w:tc>
      </w:tr>
      <w:tr w:rsidR="00F972D4" w:rsidRPr="00F972D4" w:rsidTr="00F972D4">
        <w:trPr>
          <w:trHeight w:val="545"/>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8.00-8.10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Утренняя гимнастика</w:t>
            </w:r>
          </w:p>
        </w:tc>
      </w:tr>
      <w:tr w:rsidR="00F972D4" w:rsidRPr="00F972D4" w:rsidTr="00F972D4">
        <w:trPr>
          <w:trHeight w:val="56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8.10-8.35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завтраку, КГН, завтрак.</w:t>
            </w:r>
          </w:p>
        </w:tc>
      </w:tr>
      <w:tr w:rsidR="00F972D4" w:rsidRPr="00F972D4" w:rsidTr="00F972D4">
        <w:trPr>
          <w:trHeight w:val="469"/>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lastRenderedPageBreak/>
              <w:t>8.35-8.50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выход на прогулку.</w:t>
            </w:r>
          </w:p>
        </w:tc>
      </w:tr>
      <w:tr w:rsidR="00F972D4" w:rsidRPr="00F972D4" w:rsidTr="00F972D4">
        <w:trPr>
          <w:trHeight w:val="68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9.15-9.35/</w:t>
            </w:r>
          </w:p>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9.35-9.55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Непосредственная образовательная деятельность (на прогулке).</w:t>
            </w:r>
          </w:p>
        </w:tc>
      </w:tr>
      <w:tr w:rsidR="00F972D4" w:rsidRPr="00F972D4" w:rsidTr="00F972D4">
        <w:trPr>
          <w:trHeight w:val="53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9.35-11.30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(игры, труд, наблюдения).</w:t>
            </w:r>
          </w:p>
        </w:tc>
      </w:tr>
      <w:tr w:rsidR="00F972D4" w:rsidRPr="00F972D4" w:rsidTr="00F972D4">
        <w:trPr>
          <w:trHeight w:val="3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11.30-11.50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Возвращение с прогулки, КГН.</w:t>
            </w:r>
          </w:p>
        </w:tc>
      </w:tr>
      <w:tr w:rsidR="00F972D4" w:rsidRPr="00F972D4" w:rsidTr="00F972D4">
        <w:trPr>
          <w:trHeight w:val="498"/>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11.40-12.20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 xml:space="preserve">Подготовка к обеду, обед. </w:t>
            </w:r>
          </w:p>
        </w:tc>
      </w:tr>
      <w:tr w:rsidR="00F972D4" w:rsidRPr="00F972D4" w:rsidTr="00F972D4">
        <w:trPr>
          <w:trHeight w:val="34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12.20-12.30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ко сну.</w:t>
            </w:r>
          </w:p>
        </w:tc>
      </w:tr>
      <w:tr w:rsidR="00F972D4" w:rsidRPr="00F972D4" w:rsidTr="00F972D4">
        <w:trPr>
          <w:trHeight w:val="47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12.30-15.00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Дневной сон.</w:t>
            </w:r>
          </w:p>
        </w:tc>
      </w:tr>
      <w:tr w:rsidR="00F972D4" w:rsidRPr="00F972D4" w:rsidTr="00F972D4">
        <w:trPr>
          <w:trHeight w:val="77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15.00-15.20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Постепенный подъем, водные и воздушные процедуры, подготовка к полднику, полдник.</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15.20-15.50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Игры, самостоятельная деятельность детей.</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15.50-16.20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ужину, ужин.</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16.20-16.35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подготовка к прогулке.</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16.35-18.30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уход детей домой.</w:t>
            </w:r>
          </w:p>
        </w:tc>
      </w:tr>
    </w:tbl>
    <w:p w:rsidR="00F972D4" w:rsidRPr="00F972D4" w:rsidRDefault="00F972D4" w:rsidP="00F972D4">
      <w:pPr>
        <w:spacing w:after="0" w:line="240" w:lineRule="auto"/>
        <w:rPr>
          <w:rFonts w:ascii="Times New Roman" w:hAnsi="Times New Roman"/>
          <w:b/>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160" w:line="259" w:lineRule="auto"/>
        <w:rPr>
          <w:sz w:val="28"/>
          <w:szCs w:val="28"/>
        </w:rPr>
      </w:pPr>
    </w:p>
    <w:p w:rsidR="00F972D4" w:rsidRPr="00F972D4" w:rsidRDefault="00F972D4" w:rsidP="00F972D4">
      <w:pPr>
        <w:spacing w:after="160" w:line="259" w:lineRule="auto"/>
        <w:rPr>
          <w:sz w:val="28"/>
          <w:szCs w:val="28"/>
        </w:rPr>
      </w:pPr>
      <w:r w:rsidRPr="00F972D4">
        <w:rPr>
          <w:noProof/>
          <w:lang w:eastAsia="ru-RU"/>
        </w:rPr>
        <mc:AlternateContent>
          <mc:Choice Requires="wps">
            <w:drawing>
              <wp:anchor distT="0" distB="0" distL="114300" distR="114300" simplePos="0" relativeHeight="251675136" behindDoc="0" locked="0" layoutInCell="1" allowOverlap="1" wp14:anchorId="4C27704E" wp14:editId="200C50E1">
                <wp:simplePos x="0" y="0"/>
                <wp:positionH relativeFrom="margin">
                  <wp:align>left</wp:align>
                </wp:positionH>
                <wp:positionV relativeFrom="paragraph">
                  <wp:posOffset>331470</wp:posOffset>
                </wp:positionV>
                <wp:extent cx="5937885" cy="771525"/>
                <wp:effectExtent l="0" t="0" r="0" b="9525"/>
                <wp:wrapSquare wrapText="bothSides"/>
                <wp:docPr id="4" name="Надпись 4"/>
                <wp:cNvGraphicFramePr/>
                <a:graphic xmlns:a="http://schemas.openxmlformats.org/drawingml/2006/main">
                  <a:graphicData uri="http://schemas.microsoft.com/office/word/2010/wordprocessingShape">
                    <wps:wsp>
                      <wps:cNvSpPr txBox="1"/>
                      <wps:spPr>
                        <a:xfrm>
                          <a:off x="0" y="0"/>
                          <a:ext cx="5937885" cy="771525"/>
                        </a:xfrm>
                        <a:prstGeom prst="rect">
                          <a:avLst/>
                        </a:prstGeom>
                        <a:noFill/>
                        <a:ln>
                          <a:noFill/>
                        </a:ln>
                        <a:effectLst/>
                      </wps:spPr>
                      <wps:txb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года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 старшей </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группе.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7704E" id="Надпись 4" o:spid="_x0000_s1029" type="#_x0000_t202" style="position:absolute;margin-left:0;margin-top:26.1pt;width:467.55pt;height:60.75pt;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" filled="f" stroked="f">
                <v:textbo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года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 старшей </w:t>
                      </w: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группе.</w:t>
                      </w:r>
                    </w:p>
                  </w:txbxContent>
                </v:textbox>
                <w10:wrap type="square" anchorx="margin"/>
              </v:shape>
            </w:pict>
          </mc:Fallback>
        </mc:AlternateContent>
      </w:r>
    </w:p>
    <w:tbl>
      <w:tblPr>
        <w:tblStyle w:val="1d"/>
        <w:tblpPr w:leftFromText="180" w:rightFromText="180" w:vertAnchor="text" w:horzAnchor="margin" w:tblpXSpec="center" w:tblpY="142"/>
        <w:tblW w:w="8971" w:type="dxa"/>
        <w:tblLook w:val="04A0" w:firstRow="1" w:lastRow="0" w:firstColumn="1" w:lastColumn="0" w:noHBand="0" w:noVBand="1"/>
      </w:tblPr>
      <w:tblGrid>
        <w:gridCol w:w="1923"/>
        <w:gridCol w:w="7048"/>
      </w:tblGrid>
      <w:tr w:rsidR="00F972D4" w:rsidRPr="00F972D4" w:rsidTr="00F972D4">
        <w:trPr>
          <w:trHeight w:val="394"/>
        </w:trPr>
        <w:tc>
          <w:tcPr>
            <w:tcW w:w="1923"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Время</w:t>
            </w:r>
          </w:p>
        </w:tc>
        <w:tc>
          <w:tcPr>
            <w:tcW w:w="7048"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Режимные моменты</w:t>
            </w:r>
          </w:p>
        </w:tc>
      </w:tr>
      <w:tr w:rsidR="00F972D4" w:rsidRPr="00F972D4" w:rsidTr="00F972D4">
        <w:trPr>
          <w:trHeight w:val="39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6.30-7.50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Прием детей, утренняя прогулка.</w:t>
            </w:r>
          </w:p>
        </w:tc>
      </w:tr>
      <w:tr w:rsidR="00F972D4" w:rsidRPr="00F972D4" w:rsidTr="00F972D4">
        <w:trPr>
          <w:trHeight w:val="601"/>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7.50-8.15</w:t>
            </w:r>
          </w:p>
          <w:p w:rsidR="00F972D4" w:rsidRPr="00F972D4" w:rsidRDefault="00F972D4" w:rsidP="00F972D4">
            <w:pPr>
              <w:jc w:val="center"/>
              <w:rPr>
                <w:rFonts w:ascii="Times New Roman" w:hAnsi="Times New Roman"/>
                <w:sz w:val="24"/>
                <w:szCs w:val="24"/>
              </w:rPr>
            </w:pP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Индивидуальная работа с детьми, подготовка к утренней гимнастике.</w:t>
            </w:r>
          </w:p>
        </w:tc>
      </w:tr>
      <w:tr w:rsidR="00F972D4" w:rsidRPr="00F972D4" w:rsidTr="00F972D4">
        <w:trPr>
          <w:trHeight w:val="545"/>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8.15-8.25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Утренняя гимнастика</w:t>
            </w:r>
          </w:p>
        </w:tc>
      </w:tr>
      <w:tr w:rsidR="00F972D4" w:rsidRPr="00F972D4" w:rsidTr="00F972D4">
        <w:trPr>
          <w:trHeight w:val="56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8.25-8.50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завтраку, КГН, завтрак.</w:t>
            </w:r>
          </w:p>
        </w:tc>
      </w:tr>
      <w:tr w:rsidR="00F972D4" w:rsidRPr="00F972D4" w:rsidTr="00F972D4">
        <w:trPr>
          <w:trHeight w:val="469"/>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8.50-9.00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выход на прогулку.</w:t>
            </w:r>
          </w:p>
        </w:tc>
      </w:tr>
      <w:tr w:rsidR="00F972D4" w:rsidRPr="00F972D4" w:rsidTr="00F972D4">
        <w:trPr>
          <w:trHeight w:val="68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9.35-10.00/</w:t>
            </w:r>
          </w:p>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10.00-10.25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Непосредственная образовательная деятельность (на прогулке).</w:t>
            </w:r>
          </w:p>
        </w:tc>
      </w:tr>
      <w:tr w:rsidR="00F972D4" w:rsidRPr="00F972D4" w:rsidTr="00F972D4">
        <w:trPr>
          <w:trHeight w:val="53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9.00-11.30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(игры, труд, наблюдения).</w:t>
            </w:r>
          </w:p>
        </w:tc>
      </w:tr>
      <w:tr w:rsidR="00F972D4" w:rsidRPr="00F972D4" w:rsidTr="00F972D4">
        <w:trPr>
          <w:trHeight w:val="3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11.30-11.50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Возвращение с прогулки, КГН.</w:t>
            </w:r>
          </w:p>
        </w:tc>
      </w:tr>
      <w:tr w:rsidR="00F972D4" w:rsidRPr="00F972D4" w:rsidTr="00F972D4">
        <w:trPr>
          <w:trHeight w:val="498"/>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11.50-12.30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 xml:space="preserve">Подготовка к обеду, обед. </w:t>
            </w:r>
          </w:p>
        </w:tc>
      </w:tr>
      <w:tr w:rsidR="00F972D4" w:rsidRPr="00F972D4" w:rsidTr="00F972D4">
        <w:trPr>
          <w:trHeight w:val="34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lastRenderedPageBreak/>
              <w:t>12.30-12.45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ко сну.</w:t>
            </w:r>
          </w:p>
        </w:tc>
      </w:tr>
      <w:tr w:rsidR="00F972D4" w:rsidRPr="00F972D4" w:rsidTr="00F972D4">
        <w:trPr>
          <w:trHeight w:val="47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12.45-15.00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Дневной сон.</w:t>
            </w:r>
          </w:p>
        </w:tc>
      </w:tr>
      <w:tr w:rsidR="00F972D4" w:rsidRPr="00F972D4" w:rsidTr="00F972D4">
        <w:trPr>
          <w:trHeight w:val="77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15.00-15.20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Постепенный подъем, водные и воздушные процедуры, подготовка к полднику, полдник.</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15.20-16.15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Игры, самостоятельная деятельность детей.</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16.15-16.45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ужину, ужин.</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16.45-16.55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подготовка к прогулке.</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16.55-18.30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уход детей домой.</w:t>
            </w:r>
          </w:p>
        </w:tc>
      </w:tr>
    </w:tbl>
    <w:p w:rsidR="00F972D4" w:rsidRPr="00F972D4" w:rsidRDefault="00F972D4" w:rsidP="00F972D4">
      <w:pPr>
        <w:spacing w:after="0" w:line="240" w:lineRule="auto"/>
        <w:rPr>
          <w:rFonts w:ascii="Times New Roman" w:hAnsi="Times New Roman"/>
          <w:b/>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0" w:line="240" w:lineRule="auto"/>
        <w:rPr>
          <w:rFonts w:ascii="Times New Roman" w:hAnsi="Times New Roman"/>
          <w:sz w:val="28"/>
          <w:szCs w:val="28"/>
        </w:rPr>
      </w:pPr>
    </w:p>
    <w:p w:rsidR="00F972D4" w:rsidRPr="00F972D4" w:rsidRDefault="00F972D4" w:rsidP="00F972D4">
      <w:pPr>
        <w:spacing w:after="160" w:line="259" w:lineRule="auto"/>
        <w:rPr>
          <w:sz w:val="28"/>
          <w:szCs w:val="28"/>
        </w:rPr>
      </w:pPr>
    </w:p>
    <w:p w:rsidR="00F972D4" w:rsidRPr="00F972D4" w:rsidRDefault="00F972D4" w:rsidP="00F972D4">
      <w:pPr>
        <w:spacing w:after="160" w:line="259" w:lineRule="auto"/>
        <w:rPr>
          <w:sz w:val="28"/>
          <w:szCs w:val="28"/>
        </w:rPr>
      </w:pPr>
      <w:r w:rsidRPr="00F972D4">
        <w:rPr>
          <w:noProof/>
          <w:lang w:eastAsia="ru-RU"/>
        </w:rPr>
        <mc:AlternateContent>
          <mc:Choice Requires="wps">
            <w:drawing>
              <wp:anchor distT="0" distB="0" distL="114300" distR="114300" simplePos="0" relativeHeight="251676160" behindDoc="0" locked="0" layoutInCell="1" allowOverlap="1" wp14:anchorId="13879AD6" wp14:editId="544BC813">
                <wp:simplePos x="0" y="0"/>
                <wp:positionH relativeFrom="margin">
                  <wp:align>left</wp:align>
                </wp:positionH>
                <wp:positionV relativeFrom="paragraph">
                  <wp:posOffset>331470</wp:posOffset>
                </wp:positionV>
                <wp:extent cx="5937885" cy="771525"/>
                <wp:effectExtent l="0" t="0" r="0" b="9525"/>
                <wp:wrapSquare wrapText="bothSides"/>
                <wp:docPr id="5" name="Надпись 5"/>
                <wp:cNvGraphicFramePr/>
                <a:graphic xmlns:a="http://schemas.openxmlformats.org/drawingml/2006/main">
                  <a:graphicData uri="http://schemas.microsoft.com/office/word/2010/wordprocessingShape">
                    <wps:wsp>
                      <wps:cNvSpPr txBox="1"/>
                      <wps:spPr>
                        <a:xfrm>
                          <a:off x="0" y="0"/>
                          <a:ext cx="5937885" cy="771525"/>
                        </a:xfrm>
                        <a:prstGeom prst="rect">
                          <a:avLst/>
                        </a:prstGeom>
                        <a:noFill/>
                        <a:ln>
                          <a:noFill/>
                        </a:ln>
                        <a:effectLst/>
                      </wps:spPr>
                      <wps:txb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группы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раннего возраста</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79AD6" id="Надпись 5" o:spid="_x0000_s1030" type="#_x0000_t202" style="position:absolute;margin-left:0;margin-top:26.1pt;width:467.55pt;height:60.7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" filled="f" stroked="f">
                <v:textbox>
                  <w:txbxContent>
                    <w:p w:rsidR="00C03499"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64C8">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Режи</w:t>
                      </w: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 дня на теплый период группы </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раннего возраста</w:t>
                      </w:r>
                    </w:p>
                    <w:p w:rsidR="00C03499" w:rsidRPr="00AA64C8" w:rsidRDefault="00C03499" w:rsidP="00F972D4">
                      <w:pPr>
                        <w:pStyle w:val="afb"/>
                        <w:jc w:val="center"/>
                        <w:rPr>
                          <w:rFonts w:ascii="Times New Roman" w:hAnsi="Times New Roman"/>
                          <w:b/>
                          <w:color w:val="00206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anchorx="margin"/>
              </v:shape>
            </w:pict>
          </mc:Fallback>
        </mc:AlternateContent>
      </w:r>
    </w:p>
    <w:p w:rsidR="00F972D4" w:rsidRPr="00F972D4" w:rsidRDefault="00F972D4" w:rsidP="00F972D4">
      <w:pPr>
        <w:spacing w:after="0" w:line="240" w:lineRule="auto"/>
        <w:rPr>
          <w:rFonts w:ascii="Times New Roman" w:hAnsi="Times New Roman"/>
          <w:b/>
          <w:sz w:val="28"/>
          <w:szCs w:val="28"/>
        </w:rPr>
      </w:pPr>
    </w:p>
    <w:tbl>
      <w:tblPr>
        <w:tblStyle w:val="1d"/>
        <w:tblW w:w="8971" w:type="dxa"/>
        <w:tblInd w:w="610" w:type="dxa"/>
        <w:tblLook w:val="04A0" w:firstRow="1" w:lastRow="0" w:firstColumn="1" w:lastColumn="0" w:noHBand="0" w:noVBand="1"/>
      </w:tblPr>
      <w:tblGrid>
        <w:gridCol w:w="1923"/>
        <w:gridCol w:w="7048"/>
      </w:tblGrid>
      <w:tr w:rsidR="00F972D4" w:rsidRPr="00F972D4" w:rsidTr="00F972D4">
        <w:trPr>
          <w:trHeight w:val="394"/>
        </w:trPr>
        <w:tc>
          <w:tcPr>
            <w:tcW w:w="1923"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Время</w:t>
            </w:r>
          </w:p>
        </w:tc>
        <w:tc>
          <w:tcPr>
            <w:tcW w:w="7048" w:type="dxa"/>
          </w:tcPr>
          <w:p w:rsidR="00F972D4" w:rsidRPr="00F972D4" w:rsidRDefault="00F972D4" w:rsidP="00F972D4">
            <w:pPr>
              <w:jc w:val="center"/>
              <w:rPr>
                <w:rFonts w:ascii="Times New Roman" w:hAnsi="Times New Roman"/>
                <w:b/>
                <w:sz w:val="24"/>
                <w:szCs w:val="24"/>
              </w:rPr>
            </w:pPr>
            <w:r w:rsidRPr="00F972D4">
              <w:rPr>
                <w:rFonts w:ascii="Times New Roman" w:hAnsi="Times New Roman"/>
                <w:b/>
                <w:sz w:val="24"/>
                <w:szCs w:val="24"/>
              </w:rPr>
              <w:t>Режимные моменты</w:t>
            </w:r>
          </w:p>
        </w:tc>
      </w:tr>
      <w:tr w:rsidR="00F972D4" w:rsidRPr="00F972D4" w:rsidTr="00F972D4">
        <w:trPr>
          <w:trHeight w:val="39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6.30-7.30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Прием детей, утренняя прогулка.</w:t>
            </w:r>
          </w:p>
        </w:tc>
      </w:tr>
      <w:tr w:rsidR="00F972D4" w:rsidRPr="00F972D4" w:rsidTr="00F972D4">
        <w:trPr>
          <w:trHeight w:val="601"/>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7.30-8.00</w:t>
            </w:r>
          </w:p>
          <w:p w:rsidR="00F972D4" w:rsidRPr="00F972D4" w:rsidRDefault="00F972D4" w:rsidP="00F972D4">
            <w:pPr>
              <w:jc w:val="center"/>
              <w:rPr>
                <w:rFonts w:ascii="Times New Roman" w:hAnsi="Times New Roman"/>
                <w:sz w:val="24"/>
                <w:szCs w:val="24"/>
              </w:rPr>
            </w:pP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Индивидуальная работа с детьми, подготовка к утренней гимнастике. Утренняя гимнастика</w:t>
            </w:r>
          </w:p>
        </w:tc>
      </w:tr>
      <w:tr w:rsidR="00F972D4" w:rsidRPr="00F972D4" w:rsidTr="00F972D4">
        <w:trPr>
          <w:trHeight w:val="545"/>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8.00-8.30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завтраку, КГН, завтрак</w:t>
            </w:r>
          </w:p>
        </w:tc>
      </w:tr>
      <w:tr w:rsidR="00F972D4" w:rsidRPr="00F972D4" w:rsidTr="00F972D4">
        <w:trPr>
          <w:trHeight w:val="56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8.30-9.00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выход на прогулку.</w:t>
            </w:r>
          </w:p>
        </w:tc>
      </w:tr>
      <w:tr w:rsidR="00F972D4" w:rsidRPr="00F972D4" w:rsidTr="00F972D4">
        <w:trPr>
          <w:trHeight w:val="469"/>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9.00-9.10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Непосредственная образовательная деятельность (на прогулке).</w:t>
            </w:r>
          </w:p>
        </w:tc>
      </w:tr>
      <w:tr w:rsidR="00F972D4" w:rsidRPr="00F972D4" w:rsidTr="00F972D4">
        <w:trPr>
          <w:trHeight w:val="68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9.30-10.55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(игры, труд, наблюдения).</w:t>
            </w:r>
          </w:p>
        </w:tc>
      </w:tr>
      <w:tr w:rsidR="00F972D4" w:rsidRPr="00F972D4" w:rsidTr="00F972D4">
        <w:trPr>
          <w:trHeight w:val="53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10.55-11.05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Возвращение с прогулки, КГН.</w:t>
            </w:r>
          </w:p>
        </w:tc>
      </w:tr>
      <w:tr w:rsidR="00F972D4" w:rsidRPr="00F972D4" w:rsidTr="00F972D4">
        <w:trPr>
          <w:trHeight w:val="3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11.05-11.35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обеду, обед.</w:t>
            </w:r>
          </w:p>
        </w:tc>
      </w:tr>
      <w:tr w:rsidR="00F972D4" w:rsidRPr="00F972D4" w:rsidTr="00F972D4">
        <w:trPr>
          <w:trHeight w:val="498"/>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11.35-11.45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ко сну.</w:t>
            </w:r>
          </w:p>
        </w:tc>
      </w:tr>
      <w:tr w:rsidR="00F972D4" w:rsidRPr="00F972D4" w:rsidTr="00F972D4">
        <w:trPr>
          <w:trHeight w:val="344"/>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11.45-15.00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Дневной сон.</w:t>
            </w:r>
          </w:p>
        </w:tc>
      </w:tr>
      <w:tr w:rsidR="00F972D4" w:rsidRPr="00F972D4" w:rsidTr="00F972D4">
        <w:trPr>
          <w:trHeight w:val="770"/>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15.00-15.10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Постепенный подъем, водные и воздушные процедуры, подготовка к полднику, полдник.</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lastRenderedPageBreak/>
              <w:t>15.20-15.50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Игры, самостоятельная деятельность детей.</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15.50-16.00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Подготовка к ужину, ужин.</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16.20-16.45</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КГН, подготовка к прогулке.</w:t>
            </w:r>
          </w:p>
        </w:tc>
      </w:tr>
      <w:tr w:rsidR="00F972D4" w:rsidRPr="00F972D4" w:rsidTr="00F972D4">
        <w:trPr>
          <w:trHeight w:val="583"/>
        </w:trPr>
        <w:tc>
          <w:tcPr>
            <w:tcW w:w="1923" w:type="dxa"/>
          </w:tcPr>
          <w:p w:rsidR="00F972D4" w:rsidRPr="00F972D4" w:rsidRDefault="00F972D4" w:rsidP="00F972D4">
            <w:pPr>
              <w:jc w:val="center"/>
              <w:rPr>
                <w:rFonts w:ascii="Times New Roman" w:hAnsi="Times New Roman"/>
                <w:sz w:val="24"/>
                <w:szCs w:val="24"/>
              </w:rPr>
            </w:pPr>
            <w:r w:rsidRPr="00F972D4">
              <w:rPr>
                <w:rFonts w:ascii="Times New Roman" w:hAnsi="Times New Roman"/>
                <w:sz w:val="24"/>
                <w:szCs w:val="24"/>
              </w:rPr>
              <w:t>16.45-18.30</w:t>
            </w:r>
          </w:p>
        </w:tc>
        <w:tc>
          <w:tcPr>
            <w:tcW w:w="7048" w:type="dxa"/>
          </w:tcPr>
          <w:p w:rsidR="00F972D4" w:rsidRPr="00F972D4" w:rsidRDefault="00F972D4" w:rsidP="00F972D4">
            <w:pPr>
              <w:rPr>
                <w:rFonts w:ascii="Times New Roman" w:hAnsi="Times New Roman"/>
                <w:sz w:val="24"/>
                <w:szCs w:val="24"/>
              </w:rPr>
            </w:pPr>
            <w:r w:rsidRPr="00F972D4">
              <w:rPr>
                <w:rFonts w:ascii="Times New Roman" w:hAnsi="Times New Roman"/>
                <w:sz w:val="24"/>
                <w:szCs w:val="24"/>
              </w:rPr>
              <w:t>Прогулка, уход детей домой.</w:t>
            </w:r>
          </w:p>
        </w:tc>
      </w:tr>
    </w:tbl>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Default="0012395F" w:rsidP="00B524C6">
      <w:pPr>
        <w:pStyle w:val="213"/>
        <w:shd w:val="clear" w:color="auto" w:fill="auto"/>
        <w:spacing w:before="0" w:after="0" w:line="240" w:lineRule="auto"/>
        <w:ind w:right="20"/>
        <w:jc w:val="center"/>
        <w:rPr>
          <w:rFonts w:ascii="Times New Roman" w:hAnsi="Times New Roman" w:cs="Times New Roman"/>
          <w:b/>
          <w:sz w:val="28"/>
          <w:szCs w:val="28"/>
        </w:rPr>
      </w:pPr>
    </w:p>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РЕЖИМ ДНЯ</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 xml:space="preserve">на теплый период </w:t>
      </w:r>
    </w:p>
    <w:p w:rsidR="0012395F" w:rsidRPr="0012395F" w:rsidRDefault="0012395F" w:rsidP="0012395F">
      <w:pPr>
        <w:spacing w:after="0" w:line="240" w:lineRule="auto"/>
        <w:jc w:val="center"/>
        <w:rPr>
          <w:rFonts w:ascii="Times New Roman" w:eastAsia="Times New Roman" w:hAnsi="Times New Roman"/>
          <w:sz w:val="24"/>
          <w:szCs w:val="24"/>
          <w:lang w:eastAsia="ru-RU"/>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417"/>
        <w:gridCol w:w="1418"/>
        <w:gridCol w:w="1559"/>
        <w:gridCol w:w="1418"/>
        <w:gridCol w:w="1559"/>
      </w:tblGrid>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Режимные моменты</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1-ая младшая группа</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2-ая младшая группа</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Средняя группа</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Старшая группа</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Подготовительная группа</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Приём детей, игры, дежурство, утренняя гимнастика</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6.30 – 8.10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6.30 – 8.20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6.30 – 8.25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6.30 – 8.30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6.30 – 8.35</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Подготовка к завтраку, завтрак</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8.10 – 8.40</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8.20 – 8.55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8.25 – 8.55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8.30 – 9.00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8.35 – 8.55</w:t>
            </w:r>
          </w:p>
        </w:tc>
      </w:tr>
      <w:tr w:rsidR="0012395F" w:rsidRPr="0012395F" w:rsidTr="0012395F">
        <w:trPr>
          <w:trHeight w:val="1425"/>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Игровая деятельность, подготовка к прогулке, выход на прогулку</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8.40 – 9.05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8.55 – 9.15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8.55 – 9.20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9.00 – 9.15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8.55 – 9.05</w:t>
            </w:r>
          </w:p>
        </w:tc>
      </w:tr>
      <w:tr w:rsidR="0012395F" w:rsidRPr="0012395F" w:rsidTr="0012395F">
        <w:trPr>
          <w:trHeight w:val="225"/>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НОД на прогулке</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9.05-9.15-9.25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9.15-9.30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9.20-9.40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9.15-9.40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9.05-9.35</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Второй завтрак</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10.00 – 10.05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10.00 – 10.05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10.00–10.05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10.00 – 10.05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10.00 – 10.05</w:t>
            </w:r>
          </w:p>
        </w:tc>
      </w:tr>
      <w:tr w:rsidR="0012395F" w:rsidRPr="0012395F" w:rsidTr="0012395F">
        <w:trPr>
          <w:trHeight w:val="1140"/>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Прогулка (игры, наблюдения, труд, совместная деятельность)</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9.25 – 11.20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9.30 – 11.30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9.40 – 11.35</w:t>
            </w: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9.40 – 12.15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9.35 – 12.25</w:t>
            </w:r>
          </w:p>
        </w:tc>
      </w:tr>
      <w:tr w:rsidR="0012395F" w:rsidRPr="0012395F" w:rsidTr="0012395F">
        <w:trPr>
          <w:trHeight w:val="240"/>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возвращение  с прогулки, водные процедуры</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11.20-11.30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11.30-11.40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11.35-12.00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12.15-12.30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12.25-12.30</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Подготовка к обеду, обед</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11.30 – 12.25</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11.40 – 12.25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12.00 – 12.50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12.30 – 13.00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12.30 – 13.00</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Подготовка ко сну, дневной сон</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12.25– 15.00</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12.25 – 15.00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12.50 – 15.00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13.00 – 15.00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13.00 – 15.00</w:t>
            </w:r>
          </w:p>
        </w:tc>
      </w:tr>
      <w:tr w:rsidR="0012395F" w:rsidRPr="0012395F" w:rsidTr="0012395F">
        <w:trPr>
          <w:trHeight w:val="1395"/>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Постепенный подъём, оздоровительные и гигиенические процедуры, </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15.00 – 15.30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15.00 – 15.30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15.00 – 15.30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15.00 – 15.30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15.00 – 15.30</w:t>
            </w:r>
          </w:p>
        </w:tc>
      </w:tr>
      <w:tr w:rsidR="0012395F" w:rsidRPr="0012395F" w:rsidTr="0012395F">
        <w:trPr>
          <w:trHeight w:val="255"/>
        </w:trPr>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полдник</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15.30-15.45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15.30-15.45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15.30-15.45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15.30-15.45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15.30-15.45</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Игры, подготовка к ужину </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15.45 – 16.10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15.45 – 16.15</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15.45 – 16.20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15.45 – 16.20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15.45 – 16.25</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Ужин</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16.10 – 16.35</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16.15-16.40 </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16.20 – 16.45</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16.20-16.40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16.25-16.45</w:t>
            </w:r>
          </w:p>
        </w:tc>
      </w:tr>
      <w:tr w:rsidR="0012395F" w:rsidRPr="0012395F" w:rsidTr="0012395F">
        <w:tc>
          <w:tcPr>
            <w:tcW w:w="2411"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Подготовка к прогулке, прогулка, уход домой</w:t>
            </w:r>
          </w:p>
        </w:tc>
        <w:tc>
          <w:tcPr>
            <w:tcW w:w="1417"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16.35-18.30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16.40 – 18.30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16.45 – 18.30</w:t>
            </w:r>
          </w:p>
        </w:tc>
        <w:tc>
          <w:tcPr>
            <w:tcW w:w="1418"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16.40 – 18.30</w:t>
            </w:r>
          </w:p>
        </w:tc>
        <w:tc>
          <w:tcPr>
            <w:tcW w:w="1559" w:type="dxa"/>
          </w:tcPr>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16.45 – 18.30</w:t>
            </w:r>
          </w:p>
        </w:tc>
      </w:tr>
    </w:tbl>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F972D4" w:rsidRDefault="00F972D4" w:rsidP="0012395F">
      <w:pPr>
        <w:pStyle w:val="213"/>
        <w:shd w:val="clear" w:color="auto" w:fill="auto"/>
        <w:spacing w:before="0" w:after="0" w:line="240" w:lineRule="auto"/>
        <w:ind w:right="20"/>
        <w:jc w:val="left"/>
        <w:rPr>
          <w:rFonts w:ascii="Times New Roman" w:hAnsi="Times New Roman" w:cs="Times New Roman"/>
          <w:b/>
          <w:sz w:val="28"/>
          <w:szCs w:val="28"/>
        </w:rPr>
      </w:pPr>
    </w:p>
    <w:p w:rsidR="00F972D4" w:rsidRDefault="00F972D4" w:rsidP="00B524C6">
      <w:pPr>
        <w:pStyle w:val="213"/>
        <w:shd w:val="clear" w:color="auto" w:fill="auto"/>
        <w:spacing w:before="0" w:after="0" w:line="240" w:lineRule="auto"/>
        <w:ind w:right="20"/>
        <w:jc w:val="center"/>
        <w:rPr>
          <w:rFonts w:ascii="Times New Roman" w:hAnsi="Times New Roman" w:cs="Times New Roman"/>
          <w:b/>
          <w:sz w:val="28"/>
          <w:szCs w:val="28"/>
        </w:rPr>
      </w:pPr>
    </w:p>
    <w:p w:rsidR="00F04072" w:rsidRPr="00DB7FA8" w:rsidRDefault="00DB7FA8" w:rsidP="00B524C6">
      <w:pPr>
        <w:pStyle w:val="213"/>
        <w:shd w:val="clear" w:color="auto" w:fill="auto"/>
        <w:spacing w:before="0" w:after="0" w:line="240" w:lineRule="auto"/>
        <w:ind w:right="20"/>
        <w:jc w:val="center"/>
        <w:rPr>
          <w:rFonts w:ascii="Times New Roman" w:hAnsi="Times New Roman" w:cs="Times New Roman"/>
          <w:b/>
          <w:sz w:val="28"/>
          <w:szCs w:val="28"/>
        </w:rPr>
      </w:pPr>
      <w:r w:rsidRPr="00DB7FA8">
        <w:rPr>
          <w:rFonts w:ascii="Times New Roman" w:hAnsi="Times New Roman" w:cs="Times New Roman"/>
          <w:b/>
          <w:sz w:val="28"/>
          <w:szCs w:val="28"/>
        </w:rPr>
        <w:t>3.5.</w:t>
      </w:r>
      <w:r w:rsidR="00F04072" w:rsidRPr="00DB7FA8">
        <w:rPr>
          <w:rFonts w:ascii="Times New Roman" w:hAnsi="Times New Roman" w:cs="Times New Roman"/>
          <w:b/>
          <w:sz w:val="28"/>
          <w:szCs w:val="28"/>
        </w:rPr>
        <w:t xml:space="preserve">Планирование образовательной деятельности </w:t>
      </w:r>
    </w:p>
    <w:p w:rsidR="00F04072" w:rsidRPr="00F04072" w:rsidRDefault="00F04072" w:rsidP="00F04072">
      <w:pPr>
        <w:spacing w:after="0" w:line="240" w:lineRule="auto"/>
        <w:rPr>
          <w:rFonts w:ascii="Times New Roman" w:hAnsi="Times New Roman"/>
          <w:b/>
          <w:sz w:val="24"/>
          <w:szCs w:val="24"/>
        </w:rPr>
      </w:pPr>
    </w:p>
    <w:tbl>
      <w:tblPr>
        <w:tblW w:w="9933" w:type="dxa"/>
        <w:tblLayout w:type="fixed"/>
        <w:tblCellMar>
          <w:left w:w="10" w:type="dxa"/>
          <w:right w:w="10" w:type="dxa"/>
        </w:tblCellMar>
        <w:tblLook w:val="04A0" w:firstRow="1" w:lastRow="0" w:firstColumn="1" w:lastColumn="0" w:noHBand="0" w:noVBand="1"/>
      </w:tblPr>
      <w:tblGrid>
        <w:gridCol w:w="1915"/>
        <w:gridCol w:w="1497"/>
        <w:gridCol w:w="1276"/>
        <w:gridCol w:w="1559"/>
        <w:gridCol w:w="1701"/>
        <w:gridCol w:w="1985"/>
      </w:tblGrid>
      <w:tr w:rsidR="00F04072" w:rsidRPr="00F04072" w:rsidTr="003D7A7B">
        <w:trPr>
          <w:trHeight w:val="346"/>
        </w:trPr>
        <w:tc>
          <w:tcPr>
            <w:tcW w:w="9933" w:type="dxa"/>
            <w:gridSpan w:val="6"/>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ind w:left="1640"/>
              <w:rPr>
                <w:rFonts w:ascii="Times New Roman" w:hAnsi="Times New Roman" w:cs="Times New Roman"/>
                <w:sz w:val="24"/>
                <w:szCs w:val="24"/>
              </w:rPr>
            </w:pPr>
            <w:r w:rsidRPr="00F04072">
              <w:rPr>
                <w:rFonts w:ascii="Times New Roman" w:hAnsi="Times New Roman" w:cs="Times New Roman"/>
                <w:sz w:val="24"/>
                <w:szCs w:val="24"/>
              </w:rPr>
              <w:t>Организованная образовательная деятельность</w:t>
            </w:r>
          </w:p>
        </w:tc>
      </w:tr>
      <w:tr w:rsidR="00F04072" w:rsidRPr="00F04072" w:rsidTr="003D7A7B">
        <w:trPr>
          <w:trHeight w:val="317"/>
        </w:trPr>
        <w:tc>
          <w:tcPr>
            <w:tcW w:w="1915" w:type="dxa"/>
            <w:vMerge w:val="restart"/>
            <w:tcBorders>
              <w:top w:val="single" w:sz="4" w:space="0" w:color="auto"/>
              <w:left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ind w:left="80" w:firstLine="540"/>
              <w:jc w:val="center"/>
              <w:rPr>
                <w:rFonts w:ascii="Times New Roman" w:hAnsi="Times New Roman" w:cs="Times New Roman"/>
                <w:sz w:val="24"/>
                <w:szCs w:val="24"/>
              </w:rPr>
            </w:pPr>
            <w:r w:rsidRPr="00F04072">
              <w:rPr>
                <w:rFonts w:ascii="Times New Roman" w:hAnsi="Times New Roman" w:cs="Times New Roman"/>
                <w:sz w:val="24"/>
                <w:szCs w:val="24"/>
              </w:rPr>
              <w:t>Базовый вид деятельности</w:t>
            </w:r>
          </w:p>
        </w:tc>
        <w:tc>
          <w:tcPr>
            <w:tcW w:w="8018" w:type="dxa"/>
            <w:gridSpan w:val="5"/>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ind w:left="2060"/>
              <w:rPr>
                <w:rFonts w:ascii="Times New Roman" w:hAnsi="Times New Roman" w:cs="Times New Roman"/>
                <w:sz w:val="24"/>
                <w:szCs w:val="24"/>
              </w:rPr>
            </w:pPr>
            <w:r w:rsidRPr="00F04072">
              <w:rPr>
                <w:rFonts w:ascii="Times New Roman" w:hAnsi="Times New Roman" w:cs="Times New Roman"/>
                <w:sz w:val="24"/>
                <w:szCs w:val="24"/>
              </w:rPr>
              <w:t>Периодичность</w:t>
            </w:r>
          </w:p>
        </w:tc>
      </w:tr>
      <w:tr w:rsidR="00F04072" w:rsidRPr="00F04072" w:rsidTr="003D7A7B">
        <w:trPr>
          <w:trHeight w:val="638"/>
        </w:trPr>
        <w:tc>
          <w:tcPr>
            <w:tcW w:w="1915" w:type="dxa"/>
            <w:vMerge/>
            <w:tcBorders>
              <w:left w:val="single" w:sz="4" w:space="0" w:color="auto"/>
              <w:bottom w:val="single" w:sz="4" w:space="0" w:color="auto"/>
              <w:right w:val="single" w:sz="4" w:space="0" w:color="auto"/>
            </w:tcBorders>
            <w:shd w:val="clear" w:color="auto" w:fill="FFFFFF"/>
          </w:tcPr>
          <w:p w:rsidR="00F04072" w:rsidRPr="00F04072" w:rsidRDefault="00F04072" w:rsidP="00F04072">
            <w:pPr>
              <w:spacing w:after="0" w:line="240" w:lineRule="auto"/>
              <w:rPr>
                <w:rFonts w:ascii="Times New Roman" w:hAnsi="Times New Roman"/>
                <w:sz w:val="24"/>
                <w:szCs w:val="24"/>
              </w:rPr>
            </w:pP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Первая младшая группа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Вторая младшая группа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Средняя группа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Старшая группа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Подготови</w:t>
            </w:r>
            <w:r w:rsidRPr="00F04072">
              <w:rPr>
                <w:rFonts w:ascii="Times New Roman" w:hAnsi="Times New Roman" w:cs="Times New Roman"/>
                <w:sz w:val="24"/>
                <w:szCs w:val="24"/>
              </w:rPr>
              <w:softHyphen/>
              <w:t>тельная группа</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Физическая культура в помещении</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3 раза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3 раза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Физическая культура на прогулке</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r>
      <w:tr w:rsidR="00F04072" w:rsidRPr="00F04072" w:rsidTr="003D7A7B">
        <w:trPr>
          <w:trHeight w:val="2056"/>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80"/>
              <w:rPr>
                <w:rFonts w:ascii="Times New Roman" w:hAnsi="Times New Roman" w:cs="Times New Roman"/>
                <w:sz w:val="24"/>
                <w:szCs w:val="24"/>
              </w:rPr>
            </w:pPr>
            <w:r w:rsidRPr="00F04072">
              <w:rPr>
                <w:rFonts w:ascii="Times New Roman" w:hAnsi="Times New Roman" w:cs="Times New Roman"/>
                <w:sz w:val="24"/>
                <w:szCs w:val="24"/>
              </w:rPr>
              <w:t>Познавательное развитие:</w:t>
            </w:r>
          </w:p>
          <w:p w:rsidR="00F04072" w:rsidRPr="00F04072" w:rsidRDefault="00F04072" w:rsidP="00F04072">
            <w:pPr>
              <w:pStyle w:val="121"/>
              <w:shd w:val="clear" w:color="auto" w:fill="auto"/>
              <w:spacing w:line="240" w:lineRule="auto"/>
              <w:rPr>
                <w:rFonts w:ascii="Times New Roman" w:hAnsi="Times New Roman" w:cs="Times New Roman"/>
                <w:sz w:val="24"/>
                <w:szCs w:val="24"/>
              </w:rPr>
            </w:pPr>
            <w:r w:rsidRPr="00F04072">
              <w:rPr>
                <w:rFonts w:ascii="Times New Roman" w:hAnsi="Times New Roman" w:cs="Times New Roman"/>
                <w:sz w:val="24"/>
                <w:szCs w:val="24"/>
              </w:rPr>
              <w:t>-Формирование целостной картины мира, расширение кругозора</w:t>
            </w:r>
          </w:p>
          <w:p w:rsidR="00F04072" w:rsidRPr="00F04072" w:rsidRDefault="00F04072" w:rsidP="00F04072">
            <w:pPr>
              <w:pStyle w:val="121"/>
              <w:spacing w:line="240" w:lineRule="auto"/>
              <w:rPr>
                <w:rFonts w:ascii="Times New Roman" w:hAnsi="Times New Roman" w:cs="Times New Roman"/>
                <w:sz w:val="24"/>
                <w:szCs w:val="24"/>
              </w:rPr>
            </w:pPr>
            <w:r w:rsidRPr="00F04072">
              <w:rPr>
                <w:rFonts w:ascii="Times New Roman" w:hAnsi="Times New Roman" w:cs="Times New Roman"/>
                <w:sz w:val="24"/>
                <w:szCs w:val="24"/>
              </w:rPr>
              <w:t>-Формирование элементарных математических представлений</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r>
      <w:tr w:rsidR="00F04072" w:rsidRPr="00F04072" w:rsidTr="003D7A7B">
        <w:trPr>
          <w:trHeight w:val="298"/>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ind w:left="80"/>
              <w:rPr>
                <w:rFonts w:ascii="Times New Roman" w:hAnsi="Times New Roman" w:cs="Times New Roman"/>
                <w:sz w:val="24"/>
                <w:szCs w:val="24"/>
              </w:rPr>
            </w:pPr>
            <w:r w:rsidRPr="00F04072">
              <w:rPr>
                <w:rFonts w:ascii="Times New Roman" w:hAnsi="Times New Roman" w:cs="Times New Roman"/>
                <w:sz w:val="24"/>
                <w:szCs w:val="24"/>
              </w:rPr>
              <w:t>Татарский /родной язык</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ind w:firstLine="22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ind w:firstLine="180"/>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3 раза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3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3 раза в неделю</w:t>
            </w:r>
          </w:p>
        </w:tc>
      </w:tr>
      <w:tr w:rsidR="00F04072" w:rsidRPr="00F04072" w:rsidTr="003D7A7B">
        <w:trPr>
          <w:trHeight w:val="475"/>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Развитие речи</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lastRenderedPageBreak/>
              <w:t>Рисование</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раза в неделю</w:t>
            </w:r>
          </w:p>
        </w:tc>
      </w:tr>
      <w:tr w:rsidR="00F04072" w:rsidRPr="00F04072" w:rsidTr="003D7A7B">
        <w:trPr>
          <w:trHeight w:val="442"/>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Лепка</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1 раз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Аппликация</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680"/>
              <w:shd w:val="clear" w:color="auto" w:fill="auto"/>
              <w:spacing w:line="240" w:lineRule="auto"/>
              <w:rPr>
                <w:rFonts w:ascii="Times New Roman" w:hAnsi="Times New Roman" w:cs="Times New Roman"/>
                <w:sz w:val="24"/>
                <w:szCs w:val="24"/>
              </w:rPr>
            </w:pPr>
            <w:r w:rsidRPr="00F04072">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 раз в 2 недели</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Музыка</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220"/>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firstLine="180"/>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2 раза в неделю</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671"/>
              <w:shd w:val="clear" w:color="auto" w:fill="auto"/>
              <w:spacing w:line="240" w:lineRule="auto"/>
              <w:rPr>
                <w:rFonts w:ascii="Times New Roman" w:hAnsi="Times New Roman" w:cs="Times New Roman"/>
                <w:sz w:val="24"/>
                <w:szCs w:val="24"/>
              </w:rPr>
            </w:pPr>
            <w:r w:rsidRPr="00F04072">
              <w:rPr>
                <w:rFonts w:ascii="Times New Roman" w:hAnsi="Times New Roman" w:cs="Times New Roman"/>
                <w:sz w:val="24"/>
                <w:szCs w:val="24"/>
              </w:rPr>
              <w:t>итого</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10 занятий в неделю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10 занятий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10 занятий в неделю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13 занятий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14 занятий в неделю</w:t>
            </w:r>
          </w:p>
        </w:tc>
      </w:tr>
      <w:tr w:rsidR="00F04072" w:rsidRPr="00F04072" w:rsidTr="003D7A7B">
        <w:trPr>
          <w:trHeight w:val="341"/>
        </w:trPr>
        <w:tc>
          <w:tcPr>
            <w:tcW w:w="9933" w:type="dxa"/>
            <w:gridSpan w:val="6"/>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ind w:left="1160"/>
              <w:rPr>
                <w:rFonts w:ascii="Times New Roman" w:hAnsi="Times New Roman" w:cs="Times New Roman"/>
                <w:sz w:val="24"/>
                <w:szCs w:val="24"/>
              </w:rPr>
            </w:pPr>
            <w:r w:rsidRPr="00F04072">
              <w:rPr>
                <w:rFonts w:ascii="Times New Roman" w:hAnsi="Times New Roman" w:cs="Times New Roman"/>
                <w:sz w:val="24"/>
                <w:szCs w:val="24"/>
              </w:rPr>
              <w:t>Образовательная деятельность в ходе режимных моментов</w:t>
            </w:r>
          </w:p>
        </w:tc>
      </w:tr>
      <w:tr w:rsidR="00F04072" w:rsidRPr="00F04072" w:rsidTr="003D7A7B">
        <w:trPr>
          <w:trHeight w:val="341"/>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Утренняя гимнастика</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Комплексы закаливаю</w:t>
            </w:r>
            <w:r w:rsidRPr="00F04072">
              <w:rPr>
                <w:rFonts w:ascii="Times New Roman" w:hAnsi="Times New Roman" w:cs="Times New Roman"/>
                <w:sz w:val="24"/>
                <w:szCs w:val="24"/>
              </w:rPr>
              <w:softHyphen/>
              <w:t>щих процедур</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437"/>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Гигиенические проце</w:t>
            </w:r>
            <w:r w:rsidRPr="00F04072">
              <w:rPr>
                <w:rFonts w:ascii="Times New Roman" w:hAnsi="Times New Roman" w:cs="Times New Roman"/>
                <w:sz w:val="24"/>
                <w:szCs w:val="24"/>
              </w:rPr>
              <w:softHyphen/>
              <w:t>дуры</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638"/>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Ситуативные беседы при проведении ре</w:t>
            </w:r>
            <w:r w:rsidRPr="00F04072">
              <w:rPr>
                <w:rFonts w:ascii="Times New Roman" w:hAnsi="Times New Roman" w:cs="Times New Roman"/>
                <w:sz w:val="24"/>
                <w:szCs w:val="24"/>
              </w:rPr>
              <w:softHyphen/>
              <w:t>жимных моментов</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955"/>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Чтение художествен</w:t>
            </w:r>
            <w:r w:rsidRPr="00F04072">
              <w:rPr>
                <w:rFonts w:ascii="Times New Roman" w:hAnsi="Times New Roman" w:cs="Times New Roman"/>
                <w:sz w:val="24"/>
                <w:szCs w:val="24"/>
              </w:rPr>
              <w:softHyphen/>
              <w:t>ной литературы</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341"/>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Дежурства</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341"/>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Прогулки</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341"/>
        </w:trPr>
        <w:tc>
          <w:tcPr>
            <w:tcW w:w="9933" w:type="dxa"/>
            <w:gridSpan w:val="6"/>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32"/>
              <w:shd w:val="clear" w:color="auto" w:fill="auto"/>
              <w:spacing w:line="240" w:lineRule="auto"/>
              <w:rPr>
                <w:rFonts w:ascii="Times New Roman" w:hAnsi="Times New Roman" w:cs="Times New Roman"/>
                <w:sz w:val="24"/>
                <w:szCs w:val="24"/>
              </w:rPr>
            </w:pPr>
          </w:p>
          <w:p w:rsidR="00F04072" w:rsidRPr="00F04072" w:rsidRDefault="00F04072" w:rsidP="00F04072">
            <w:pPr>
              <w:pStyle w:val="132"/>
              <w:shd w:val="clear" w:color="auto" w:fill="auto"/>
              <w:spacing w:line="240" w:lineRule="auto"/>
              <w:ind w:left="2200"/>
              <w:rPr>
                <w:rFonts w:ascii="Times New Roman" w:hAnsi="Times New Roman" w:cs="Times New Roman"/>
                <w:sz w:val="24"/>
                <w:szCs w:val="24"/>
              </w:rPr>
            </w:pPr>
            <w:r w:rsidRPr="00F04072">
              <w:rPr>
                <w:rFonts w:ascii="Times New Roman" w:hAnsi="Times New Roman" w:cs="Times New Roman"/>
                <w:sz w:val="24"/>
                <w:szCs w:val="24"/>
              </w:rPr>
              <w:t>Самостоятельная деятельность детей</w:t>
            </w:r>
          </w:p>
        </w:tc>
      </w:tr>
      <w:tr w:rsidR="00F04072" w:rsidRPr="00F04072" w:rsidTr="003D7A7B">
        <w:trPr>
          <w:trHeight w:val="341"/>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Игра</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r w:rsidR="00F04072" w:rsidRPr="00F04072" w:rsidTr="003D7A7B">
        <w:trPr>
          <w:trHeight w:val="643"/>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Самостоятельная де</w:t>
            </w:r>
            <w:r w:rsidRPr="00F04072">
              <w:rPr>
                <w:rFonts w:ascii="Times New Roman" w:hAnsi="Times New Roman" w:cs="Times New Roman"/>
                <w:sz w:val="24"/>
                <w:szCs w:val="24"/>
              </w:rPr>
              <w:softHyphen/>
              <w:t>ятельность детей в цен</w:t>
            </w:r>
            <w:r w:rsidRPr="00F04072">
              <w:rPr>
                <w:rFonts w:ascii="Times New Roman" w:hAnsi="Times New Roman" w:cs="Times New Roman"/>
                <w:sz w:val="24"/>
                <w:szCs w:val="24"/>
              </w:rPr>
              <w:softHyphen/>
              <w:t>трах (уголках) развития</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jc w:val="both"/>
              <w:rPr>
                <w:rFonts w:ascii="Times New Roman" w:hAnsi="Times New Roman" w:cs="Times New Roman"/>
                <w:sz w:val="24"/>
                <w:szCs w:val="24"/>
              </w:rPr>
            </w:pPr>
            <w:r w:rsidRPr="00F04072">
              <w:rPr>
                <w:rFonts w:ascii="Times New Roman"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04072" w:rsidRPr="00F04072" w:rsidRDefault="00F04072" w:rsidP="00F04072">
            <w:pPr>
              <w:pStyle w:val="121"/>
              <w:shd w:val="clear" w:color="auto" w:fill="auto"/>
              <w:spacing w:line="240" w:lineRule="auto"/>
              <w:ind w:left="60"/>
              <w:rPr>
                <w:rFonts w:ascii="Times New Roman" w:hAnsi="Times New Roman" w:cs="Times New Roman"/>
                <w:sz w:val="24"/>
                <w:szCs w:val="24"/>
              </w:rPr>
            </w:pPr>
            <w:r w:rsidRPr="00F04072">
              <w:rPr>
                <w:rFonts w:ascii="Times New Roman" w:hAnsi="Times New Roman" w:cs="Times New Roman"/>
                <w:sz w:val="24"/>
                <w:szCs w:val="24"/>
              </w:rPr>
              <w:t>ежедневно</w:t>
            </w:r>
          </w:p>
        </w:tc>
      </w:tr>
    </w:tbl>
    <w:p w:rsidR="00F04072" w:rsidRPr="00F04072" w:rsidRDefault="00F04072" w:rsidP="00F04072">
      <w:pPr>
        <w:spacing w:after="0" w:line="240" w:lineRule="auto"/>
        <w:rPr>
          <w:rFonts w:ascii="Times New Roman" w:hAnsi="Times New Roman"/>
          <w:b/>
          <w:sz w:val="24"/>
          <w:szCs w:val="24"/>
        </w:rPr>
      </w:pPr>
    </w:p>
    <w:p w:rsidR="00F04072" w:rsidRPr="00F04072" w:rsidRDefault="00F04072" w:rsidP="00F04072">
      <w:pPr>
        <w:spacing w:after="0" w:line="240" w:lineRule="auto"/>
        <w:rPr>
          <w:rFonts w:ascii="Times New Roman" w:hAnsi="Times New Roman"/>
          <w:b/>
          <w:sz w:val="24"/>
          <w:szCs w:val="24"/>
        </w:rPr>
      </w:pPr>
      <w:r w:rsidRPr="00F04072">
        <w:rPr>
          <w:rFonts w:ascii="Times New Roman" w:hAnsi="Times New Roman"/>
          <w:b/>
          <w:sz w:val="24"/>
          <w:szCs w:val="24"/>
        </w:rPr>
        <w:t>Регламентирование образовательного процесса на неделю</w:t>
      </w:r>
    </w:p>
    <w:p w:rsidR="00F04072" w:rsidRPr="00F04072" w:rsidRDefault="00F04072" w:rsidP="00F04072">
      <w:pPr>
        <w:spacing w:after="0" w:line="240" w:lineRule="auto"/>
        <w:rPr>
          <w:rFonts w:ascii="Times New Roman" w:hAnsi="Times New Roman"/>
          <w:b/>
          <w:i/>
          <w:sz w:val="24"/>
          <w:szCs w:val="24"/>
        </w:rPr>
      </w:pP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2"/>
        <w:gridCol w:w="2126"/>
        <w:gridCol w:w="1559"/>
        <w:gridCol w:w="1701"/>
        <w:gridCol w:w="2127"/>
      </w:tblGrid>
      <w:tr w:rsidR="00F04072" w:rsidRPr="00F04072" w:rsidTr="003D7A7B">
        <w:trPr>
          <w:trHeight w:val="691"/>
        </w:trPr>
        <w:tc>
          <w:tcPr>
            <w:tcW w:w="2912" w:type="dxa"/>
            <w:shd w:val="clear" w:color="auto" w:fill="E6E6E6"/>
          </w:tcPr>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Возрастная группа</w:t>
            </w:r>
          </w:p>
        </w:tc>
        <w:tc>
          <w:tcPr>
            <w:tcW w:w="2126" w:type="dxa"/>
            <w:shd w:val="clear" w:color="auto" w:fill="E6E6E6"/>
          </w:tcPr>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Количество</w:t>
            </w:r>
          </w:p>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ОД</w:t>
            </w:r>
          </w:p>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в неделю</w:t>
            </w:r>
          </w:p>
        </w:tc>
        <w:tc>
          <w:tcPr>
            <w:tcW w:w="1559" w:type="dxa"/>
            <w:shd w:val="clear" w:color="auto" w:fill="E6E6E6"/>
          </w:tcPr>
          <w:p w:rsidR="00F04072" w:rsidRPr="00F04072" w:rsidRDefault="00F04072" w:rsidP="00F04072">
            <w:pPr>
              <w:spacing w:after="0" w:line="240" w:lineRule="auto"/>
              <w:jc w:val="center"/>
              <w:rPr>
                <w:rFonts w:ascii="Times New Roman" w:hAnsi="Times New Roman"/>
                <w:b/>
                <w:sz w:val="24"/>
                <w:szCs w:val="24"/>
              </w:rPr>
            </w:pPr>
            <w:r w:rsidRPr="00F04072">
              <w:rPr>
                <w:rFonts w:ascii="Times New Roman" w:hAnsi="Times New Roman"/>
                <w:b/>
                <w:sz w:val="24"/>
                <w:szCs w:val="24"/>
              </w:rPr>
              <w:t xml:space="preserve">Продолжительность </w:t>
            </w:r>
          </w:p>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b/>
                <w:sz w:val="24"/>
                <w:szCs w:val="24"/>
              </w:rPr>
              <w:t>ОД</w:t>
            </w:r>
          </w:p>
        </w:tc>
        <w:tc>
          <w:tcPr>
            <w:tcW w:w="1701" w:type="dxa"/>
            <w:shd w:val="clear" w:color="auto" w:fill="E6E6E6"/>
          </w:tcPr>
          <w:p w:rsidR="00F04072" w:rsidRPr="00F04072" w:rsidRDefault="00F04072" w:rsidP="00F04072">
            <w:pPr>
              <w:spacing w:after="0" w:line="240" w:lineRule="auto"/>
              <w:jc w:val="center"/>
              <w:rPr>
                <w:rFonts w:ascii="Times New Roman" w:hAnsi="Times New Roman"/>
                <w:b/>
                <w:sz w:val="24"/>
                <w:szCs w:val="24"/>
              </w:rPr>
            </w:pPr>
            <w:r w:rsidRPr="00F04072">
              <w:rPr>
                <w:rFonts w:ascii="Times New Roman" w:hAnsi="Times New Roman"/>
                <w:b/>
                <w:sz w:val="24"/>
                <w:szCs w:val="24"/>
              </w:rPr>
              <w:t xml:space="preserve">Учебная </w:t>
            </w:r>
          </w:p>
          <w:p w:rsidR="00F04072" w:rsidRPr="00F04072" w:rsidRDefault="00F04072" w:rsidP="00F04072">
            <w:pPr>
              <w:spacing w:after="0" w:line="240" w:lineRule="auto"/>
              <w:jc w:val="center"/>
              <w:rPr>
                <w:rFonts w:ascii="Times New Roman" w:hAnsi="Times New Roman"/>
                <w:b/>
                <w:sz w:val="24"/>
                <w:szCs w:val="24"/>
              </w:rPr>
            </w:pPr>
            <w:r w:rsidRPr="00F04072">
              <w:rPr>
                <w:rFonts w:ascii="Times New Roman" w:hAnsi="Times New Roman"/>
                <w:b/>
                <w:sz w:val="24"/>
                <w:szCs w:val="24"/>
              </w:rPr>
              <w:t>нагрузка в день</w:t>
            </w:r>
          </w:p>
        </w:tc>
        <w:tc>
          <w:tcPr>
            <w:tcW w:w="2127" w:type="dxa"/>
            <w:shd w:val="clear" w:color="auto" w:fill="E6E6E6"/>
          </w:tcPr>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 xml:space="preserve">Учебная </w:t>
            </w:r>
          </w:p>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 xml:space="preserve">нагрузка  </w:t>
            </w:r>
          </w:p>
          <w:p w:rsidR="00F04072" w:rsidRPr="00F04072" w:rsidRDefault="00F04072" w:rsidP="00F04072">
            <w:pPr>
              <w:tabs>
                <w:tab w:val="left" w:pos="1080"/>
              </w:tabs>
              <w:spacing w:after="0" w:line="240" w:lineRule="auto"/>
              <w:jc w:val="center"/>
              <w:rPr>
                <w:rFonts w:ascii="Times New Roman" w:hAnsi="Times New Roman"/>
                <w:b/>
                <w:sz w:val="24"/>
                <w:szCs w:val="24"/>
              </w:rPr>
            </w:pPr>
            <w:r w:rsidRPr="00F04072">
              <w:rPr>
                <w:rFonts w:ascii="Times New Roman" w:hAnsi="Times New Roman"/>
                <w:b/>
                <w:sz w:val="24"/>
                <w:szCs w:val="24"/>
              </w:rPr>
              <w:t>в неделю ( с дополнительным образованием)</w:t>
            </w:r>
          </w:p>
        </w:tc>
      </w:tr>
      <w:tr w:rsidR="00F04072" w:rsidRPr="00F04072" w:rsidTr="003D7A7B">
        <w:trPr>
          <w:trHeight w:val="559"/>
        </w:trPr>
        <w:tc>
          <w:tcPr>
            <w:tcW w:w="2912" w:type="dxa"/>
          </w:tcPr>
          <w:p w:rsidR="00F04072" w:rsidRPr="00F04072" w:rsidRDefault="00F04072" w:rsidP="00F04072">
            <w:pPr>
              <w:tabs>
                <w:tab w:val="left" w:pos="1080"/>
              </w:tabs>
              <w:spacing w:after="0" w:line="240" w:lineRule="auto"/>
              <w:rPr>
                <w:rFonts w:ascii="Times New Roman" w:hAnsi="Times New Roman"/>
                <w:sz w:val="24"/>
                <w:szCs w:val="24"/>
              </w:rPr>
            </w:pPr>
            <w:r w:rsidRPr="00F04072">
              <w:rPr>
                <w:rFonts w:ascii="Times New Roman" w:hAnsi="Times New Roman"/>
                <w:sz w:val="24"/>
                <w:szCs w:val="24"/>
              </w:rPr>
              <w:t>Группы общеразвивающей направленности  от 1,5 до 3 лет</w:t>
            </w:r>
          </w:p>
        </w:tc>
        <w:tc>
          <w:tcPr>
            <w:tcW w:w="2126" w:type="dxa"/>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10</w:t>
            </w:r>
          </w:p>
        </w:tc>
        <w:tc>
          <w:tcPr>
            <w:tcW w:w="1559" w:type="dxa"/>
            <w:shd w:val="clear" w:color="auto" w:fill="auto"/>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10 мин</w:t>
            </w:r>
          </w:p>
        </w:tc>
        <w:tc>
          <w:tcPr>
            <w:tcW w:w="1701"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20 мин</w:t>
            </w:r>
          </w:p>
        </w:tc>
        <w:tc>
          <w:tcPr>
            <w:tcW w:w="2127" w:type="dxa"/>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1 час  40 мин</w:t>
            </w:r>
          </w:p>
        </w:tc>
      </w:tr>
      <w:tr w:rsidR="00F04072" w:rsidRPr="00F04072" w:rsidTr="003D7A7B">
        <w:trPr>
          <w:trHeight w:val="544"/>
        </w:trPr>
        <w:tc>
          <w:tcPr>
            <w:tcW w:w="2912" w:type="dxa"/>
          </w:tcPr>
          <w:p w:rsidR="00F04072" w:rsidRPr="00F04072" w:rsidRDefault="00F04072" w:rsidP="00F04072">
            <w:pPr>
              <w:tabs>
                <w:tab w:val="left" w:pos="1080"/>
              </w:tabs>
              <w:spacing w:after="0" w:line="240" w:lineRule="auto"/>
              <w:rPr>
                <w:rFonts w:ascii="Times New Roman" w:hAnsi="Times New Roman"/>
                <w:sz w:val="24"/>
                <w:szCs w:val="24"/>
              </w:rPr>
            </w:pPr>
            <w:r w:rsidRPr="00F04072">
              <w:rPr>
                <w:rFonts w:ascii="Times New Roman" w:hAnsi="Times New Roman"/>
                <w:sz w:val="24"/>
                <w:szCs w:val="24"/>
              </w:rPr>
              <w:t xml:space="preserve">Группы общеразвивающей </w:t>
            </w:r>
            <w:r w:rsidRPr="00F04072">
              <w:rPr>
                <w:rFonts w:ascii="Times New Roman" w:hAnsi="Times New Roman"/>
                <w:sz w:val="24"/>
                <w:szCs w:val="24"/>
              </w:rPr>
              <w:lastRenderedPageBreak/>
              <w:t>направленности  от 3 до 4 лет</w:t>
            </w:r>
          </w:p>
        </w:tc>
        <w:tc>
          <w:tcPr>
            <w:tcW w:w="2126" w:type="dxa"/>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lastRenderedPageBreak/>
              <w:t>10</w:t>
            </w:r>
          </w:p>
        </w:tc>
        <w:tc>
          <w:tcPr>
            <w:tcW w:w="1559" w:type="dxa"/>
            <w:shd w:val="clear" w:color="auto" w:fill="auto"/>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15 мин</w:t>
            </w:r>
          </w:p>
        </w:tc>
        <w:tc>
          <w:tcPr>
            <w:tcW w:w="1701"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30мин</w:t>
            </w:r>
          </w:p>
        </w:tc>
        <w:tc>
          <w:tcPr>
            <w:tcW w:w="2127" w:type="dxa"/>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2 часа 30мин</w:t>
            </w:r>
          </w:p>
        </w:tc>
      </w:tr>
      <w:tr w:rsidR="00F04072" w:rsidRPr="00F04072" w:rsidTr="003D7A7B">
        <w:trPr>
          <w:trHeight w:val="559"/>
        </w:trPr>
        <w:tc>
          <w:tcPr>
            <w:tcW w:w="2912" w:type="dxa"/>
          </w:tcPr>
          <w:p w:rsidR="00F04072" w:rsidRPr="00F04072" w:rsidRDefault="00F04072" w:rsidP="00F04072">
            <w:pPr>
              <w:tabs>
                <w:tab w:val="left" w:pos="1080"/>
              </w:tabs>
              <w:spacing w:after="0" w:line="240" w:lineRule="auto"/>
              <w:rPr>
                <w:rFonts w:ascii="Times New Roman" w:hAnsi="Times New Roman"/>
                <w:sz w:val="24"/>
                <w:szCs w:val="24"/>
              </w:rPr>
            </w:pPr>
            <w:r w:rsidRPr="00F04072">
              <w:rPr>
                <w:rFonts w:ascii="Times New Roman" w:hAnsi="Times New Roman"/>
                <w:sz w:val="24"/>
                <w:szCs w:val="24"/>
              </w:rPr>
              <w:t>Группа общеразвивающей направленности  от  4 до 5 лет.</w:t>
            </w:r>
          </w:p>
        </w:tc>
        <w:tc>
          <w:tcPr>
            <w:tcW w:w="2126" w:type="dxa"/>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10</w:t>
            </w:r>
          </w:p>
          <w:p w:rsidR="00F04072" w:rsidRPr="00F04072" w:rsidRDefault="00F04072" w:rsidP="00F04072">
            <w:pPr>
              <w:tabs>
                <w:tab w:val="left" w:pos="1080"/>
              </w:tabs>
              <w:spacing w:after="0" w:line="240" w:lineRule="auto"/>
              <w:jc w:val="center"/>
              <w:rPr>
                <w:rFonts w:ascii="Times New Roman" w:hAnsi="Times New Roman"/>
                <w:sz w:val="24"/>
                <w:szCs w:val="24"/>
              </w:rPr>
            </w:pPr>
          </w:p>
        </w:tc>
        <w:tc>
          <w:tcPr>
            <w:tcW w:w="1559" w:type="dxa"/>
            <w:shd w:val="clear" w:color="auto" w:fill="auto"/>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20 мин</w:t>
            </w:r>
          </w:p>
        </w:tc>
        <w:tc>
          <w:tcPr>
            <w:tcW w:w="1701"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 xml:space="preserve">40 мин </w:t>
            </w:r>
          </w:p>
        </w:tc>
        <w:tc>
          <w:tcPr>
            <w:tcW w:w="2127" w:type="dxa"/>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3 часа</w:t>
            </w:r>
          </w:p>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20 мин</w:t>
            </w:r>
          </w:p>
        </w:tc>
      </w:tr>
      <w:tr w:rsidR="00F04072" w:rsidRPr="00F04072" w:rsidTr="003D7A7B">
        <w:trPr>
          <w:trHeight w:val="832"/>
        </w:trPr>
        <w:tc>
          <w:tcPr>
            <w:tcW w:w="2912" w:type="dxa"/>
          </w:tcPr>
          <w:p w:rsidR="00F04072" w:rsidRPr="00F04072" w:rsidRDefault="00F04072" w:rsidP="00F04072">
            <w:pPr>
              <w:tabs>
                <w:tab w:val="left" w:pos="1080"/>
              </w:tabs>
              <w:spacing w:after="0" w:line="240" w:lineRule="auto"/>
              <w:rPr>
                <w:rFonts w:ascii="Times New Roman" w:hAnsi="Times New Roman"/>
                <w:sz w:val="24"/>
                <w:szCs w:val="24"/>
              </w:rPr>
            </w:pPr>
            <w:r w:rsidRPr="00F04072">
              <w:rPr>
                <w:rFonts w:ascii="Times New Roman" w:hAnsi="Times New Roman"/>
                <w:sz w:val="24"/>
                <w:szCs w:val="24"/>
              </w:rPr>
              <w:t>Группы общеразвивающей направленности  от 5 до  6 лет</w:t>
            </w:r>
          </w:p>
        </w:tc>
        <w:tc>
          <w:tcPr>
            <w:tcW w:w="2126" w:type="dxa"/>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 xml:space="preserve">15 Включая </w:t>
            </w:r>
          </w:p>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кружковую работу</w:t>
            </w:r>
          </w:p>
        </w:tc>
        <w:tc>
          <w:tcPr>
            <w:tcW w:w="1559"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25</w:t>
            </w:r>
            <w:r w:rsidR="00B524C6">
              <w:rPr>
                <w:rFonts w:ascii="Times New Roman" w:hAnsi="Times New Roman"/>
                <w:sz w:val="24"/>
                <w:szCs w:val="24"/>
              </w:rPr>
              <w:t>,20</w:t>
            </w:r>
            <w:r w:rsidRPr="00F04072">
              <w:rPr>
                <w:rFonts w:ascii="Times New Roman" w:hAnsi="Times New Roman"/>
                <w:sz w:val="24"/>
                <w:szCs w:val="24"/>
              </w:rPr>
              <w:t xml:space="preserve"> мин</w:t>
            </w:r>
          </w:p>
        </w:tc>
        <w:tc>
          <w:tcPr>
            <w:tcW w:w="1701"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1 час 10 мин</w:t>
            </w:r>
          </w:p>
        </w:tc>
        <w:tc>
          <w:tcPr>
            <w:tcW w:w="2127" w:type="dxa"/>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5 часов 50 мин</w:t>
            </w:r>
          </w:p>
        </w:tc>
      </w:tr>
      <w:tr w:rsidR="00F04072" w:rsidRPr="00F04072" w:rsidTr="003D7A7B">
        <w:trPr>
          <w:trHeight w:val="555"/>
        </w:trPr>
        <w:tc>
          <w:tcPr>
            <w:tcW w:w="2912" w:type="dxa"/>
          </w:tcPr>
          <w:p w:rsidR="00F04072" w:rsidRPr="00F04072" w:rsidRDefault="00F04072" w:rsidP="00F04072">
            <w:pPr>
              <w:tabs>
                <w:tab w:val="left" w:pos="1080"/>
              </w:tabs>
              <w:spacing w:after="0" w:line="240" w:lineRule="auto"/>
              <w:rPr>
                <w:rFonts w:ascii="Times New Roman" w:hAnsi="Times New Roman"/>
                <w:sz w:val="24"/>
                <w:szCs w:val="24"/>
              </w:rPr>
            </w:pPr>
            <w:r w:rsidRPr="00F04072">
              <w:rPr>
                <w:rFonts w:ascii="Times New Roman" w:hAnsi="Times New Roman"/>
                <w:sz w:val="24"/>
                <w:szCs w:val="24"/>
              </w:rPr>
              <w:t>Группы общеразвивающей направленности  от 6 до 7 лет.</w:t>
            </w:r>
          </w:p>
          <w:p w:rsidR="00F04072" w:rsidRPr="00F04072" w:rsidRDefault="00F04072" w:rsidP="00F04072">
            <w:pPr>
              <w:tabs>
                <w:tab w:val="left" w:pos="1080"/>
              </w:tabs>
              <w:spacing w:after="0" w:line="240" w:lineRule="auto"/>
              <w:rPr>
                <w:rFonts w:ascii="Times New Roman" w:hAnsi="Times New Roman"/>
                <w:sz w:val="24"/>
                <w:szCs w:val="24"/>
              </w:rPr>
            </w:pPr>
          </w:p>
        </w:tc>
        <w:tc>
          <w:tcPr>
            <w:tcW w:w="2126" w:type="dxa"/>
          </w:tcPr>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 xml:space="preserve">17 Включая </w:t>
            </w:r>
          </w:p>
          <w:p w:rsidR="00F04072" w:rsidRPr="00F04072" w:rsidRDefault="00F04072" w:rsidP="00F04072">
            <w:pPr>
              <w:tabs>
                <w:tab w:val="left" w:pos="1080"/>
              </w:tabs>
              <w:spacing w:after="0" w:line="240" w:lineRule="auto"/>
              <w:jc w:val="center"/>
              <w:rPr>
                <w:rFonts w:ascii="Times New Roman" w:hAnsi="Times New Roman"/>
                <w:sz w:val="24"/>
                <w:szCs w:val="24"/>
              </w:rPr>
            </w:pPr>
            <w:r w:rsidRPr="00F04072">
              <w:rPr>
                <w:rFonts w:ascii="Times New Roman" w:hAnsi="Times New Roman"/>
                <w:sz w:val="24"/>
                <w:szCs w:val="24"/>
              </w:rPr>
              <w:t>кружковую работу</w:t>
            </w:r>
          </w:p>
        </w:tc>
        <w:tc>
          <w:tcPr>
            <w:tcW w:w="1559"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30 мин</w:t>
            </w:r>
          </w:p>
        </w:tc>
        <w:tc>
          <w:tcPr>
            <w:tcW w:w="1701" w:type="dxa"/>
            <w:shd w:val="clear" w:color="auto" w:fill="auto"/>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 xml:space="preserve">1 час 30 мин </w:t>
            </w:r>
          </w:p>
        </w:tc>
        <w:tc>
          <w:tcPr>
            <w:tcW w:w="2127" w:type="dxa"/>
          </w:tcPr>
          <w:p w:rsidR="00F04072" w:rsidRPr="00F04072" w:rsidRDefault="00F04072" w:rsidP="00F04072">
            <w:pPr>
              <w:spacing w:after="0" w:line="240" w:lineRule="auto"/>
              <w:jc w:val="center"/>
              <w:rPr>
                <w:rFonts w:ascii="Times New Roman" w:hAnsi="Times New Roman"/>
                <w:sz w:val="24"/>
                <w:szCs w:val="24"/>
              </w:rPr>
            </w:pPr>
            <w:r w:rsidRPr="00F04072">
              <w:rPr>
                <w:rFonts w:ascii="Times New Roman" w:hAnsi="Times New Roman"/>
                <w:sz w:val="24"/>
                <w:szCs w:val="24"/>
              </w:rPr>
              <w:t>8часов 30 мин</w:t>
            </w:r>
          </w:p>
        </w:tc>
      </w:tr>
    </w:tbl>
    <w:p w:rsidR="00F04072" w:rsidRPr="00B31308" w:rsidRDefault="00F04072" w:rsidP="00AA7FD9">
      <w:pPr>
        <w:framePr w:w="7495" w:wrap="auto" w:hAnchor="text"/>
        <w:jc w:val="both"/>
        <w:rPr>
          <w:lang w:val="tt-RU"/>
        </w:rPr>
        <w:sectPr w:rsidR="00F04072" w:rsidRPr="00B31308" w:rsidSect="00AA7FD9">
          <w:footerReference w:type="even" r:id="rId10"/>
          <w:footerReference w:type="default" r:id="rId11"/>
          <w:headerReference w:type="first" r:id="rId12"/>
          <w:footerReference w:type="first" r:id="rId13"/>
          <w:pgSz w:w="11906" w:h="16838"/>
          <w:pgMar w:top="1134" w:right="1701" w:bottom="1134" w:left="850" w:header="708" w:footer="708" w:gutter="0"/>
          <w:cols w:space="708"/>
          <w:docGrid w:linePitch="360"/>
        </w:sectPr>
      </w:pPr>
    </w:p>
    <w:p w:rsidR="00A54928" w:rsidRDefault="00A54928" w:rsidP="00A54928">
      <w:pPr>
        <w:ind w:firstLine="360"/>
        <w:jc w:val="center"/>
        <w:rPr>
          <w:b/>
          <w:bCs/>
          <w:color w:val="7030A0"/>
          <w:sz w:val="28"/>
          <w:szCs w:val="28"/>
        </w:rPr>
      </w:pPr>
    </w:p>
    <w:p w:rsidR="00A54928" w:rsidRPr="000F54B1" w:rsidRDefault="006D5BDC" w:rsidP="006D5BDC">
      <w:pPr>
        <w:jc w:val="center"/>
        <w:rPr>
          <w:rFonts w:ascii="Times New Roman" w:hAnsi="Times New Roman"/>
          <w:b/>
          <w:sz w:val="28"/>
          <w:szCs w:val="28"/>
        </w:rPr>
      </w:pPr>
      <w:r>
        <w:rPr>
          <w:rFonts w:ascii="Times New Roman" w:hAnsi="Times New Roman"/>
          <w:b/>
          <w:sz w:val="28"/>
          <w:szCs w:val="28"/>
        </w:rPr>
        <w:t>3.5.1.</w:t>
      </w:r>
      <w:r w:rsidR="00A54928" w:rsidRPr="000F54B1">
        <w:rPr>
          <w:rFonts w:ascii="Times New Roman" w:hAnsi="Times New Roman"/>
          <w:b/>
          <w:sz w:val="28"/>
          <w:szCs w:val="28"/>
        </w:rPr>
        <w:t>Учебно-материальное обеспечение</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w:t>
      </w:r>
      <w:r w:rsidRPr="000F54B1">
        <w:rPr>
          <w:rFonts w:ascii="Times New Roman" w:hAnsi="Times New Roman"/>
          <w:b/>
          <w:sz w:val="24"/>
          <w:szCs w:val="24"/>
        </w:rPr>
        <w:t>ФГОС</w:t>
      </w:r>
      <w:r>
        <w:rPr>
          <w:rFonts w:ascii="Times New Roman" w:hAnsi="Times New Roman"/>
          <w:b/>
          <w:sz w:val="24"/>
          <w:szCs w:val="24"/>
        </w:rPr>
        <w:t xml:space="preserve"> ДО</w:t>
      </w:r>
      <w:r w:rsidRPr="000F54B1">
        <w:rPr>
          <w:rFonts w:ascii="Times New Roman" w:hAnsi="Times New Roman"/>
          <w:b/>
          <w:sz w:val="24"/>
          <w:szCs w:val="24"/>
        </w:rPr>
        <w:t xml:space="preserve">, </w:t>
      </w:r>
      <w:r w:rsidRPr="000F54B1">
        <w:rPr>
          <w:rFonts w:ascii="Times New Roman" w:hAnsi="Times New Roman"/>
          <w:sz w:val="24"/>
          <w:szCs w:val="24"/>
        </w:rPr>
        <w:t>требованиями СанПиН и возрастными особенностями контингента воспитанников.</w:t>
      </w:r>
    </w:p>
    <w:p w:rsidR="00A54928" w:rsidRDefault="00A54928" w:rsidP="00A54928">
      <w:pPr>
        <w:spacing w:after="0"/>
        <w:jc w:val="center"/>
        <w:rPr>
          <w:rFonts w:ascii="Times New Roman" w:hAnsi="Times New Roman"/>
          <w:b/>
          <w:sz w:val="24"/>
          <w:szCs w:val="24"/>
        </w:rPr>
      </w:pPr>
    </w:p>
    <w:p w:rsidR="00A54928" w:rsidRPr="000F54B1" w:rsidRDefault="00A54928" w:rsidP="00A54928">
      <w:pPr>
        <w:spacing w:after="0"/>
        <w:jc w:val="center"/>
        <w:rPr>
          <w:rFonts w:ascii="Times New Roman" w:hAnsi="Times New Roman"/>
          <w:b/>
          <w:sz w:val="24"/>
          <w:szCs w:val="24"/>
        </w:rPr>
      </w:pPr>
    </w:p>
    <w:p w:rsidR="00A54928" w:rsidRPr="000F54B1" w:rsidRDefault="00D81361" w:rsidP="00D81361">
      <w:pPr>
        <w:spacing w:after="0"/>
        <w:ind w:left="3698"/>
        <w:rPr>
          <w:rFonts w:ascii="Times New Roman" w:hAnsi="Times New Roman"/>
          <w:b/>
          <w:sz w:val="28"/>
          <w:szCs w:val="28"/>
        </w:rPr>
      </w:pPr>
      <w:r>
        <w:rPr>
          <w:rFonts w:ascii="Times New Roman" w:hAnsi="Times New Roman"/>
          <w:b/>
          <w:sz w:val="28"/>
          <w:szCs w:val="28"/>
        </w:rPr>
        <w:t>3.5.2.</w:t>
      </w:r>
      <w:r w:rsidR="00A54928" w:rsidRPr="000F54B1">
        <w:rPr>
          <w:rFonts w:ascii="Times New Roman" w:hAnsi="Times New Roman"/>
          <w:b/>
          <w:sz w:val="28"/>
          <w:szCs w:val="28"/>
        </w:rPr>
        <w:t>Медико-социальное обеспечение</w:t>
      </w:r>
    </w:p>
    <w:p w:rsidR="00A54928" w:rsidRPr="000F54B1" w:rsidRDefault="00A54928" w:rsidP="00A54928">
      <w:pPr>
        <w:spacing w:after="0"/>
        <w:jc w:val="center"/>
        <w:rPr>
          <w:rFonts w:ascii="Times New Roman" w:hAnsi="Times New Roman"/>
          <w:b/>
          <w:sz w:val="24"/>
          <w:szCs w:val="24"/>
        </w:rPr>
      </w:pP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w:t>
      </w:r>
      <w:r w:rsidR="00B524C6">
        <w:rPr>
          <w:rFonts w:ascii="Times New Roman" w:hAnsi="Times New Roman"/>
          <w:sz w:val="24"/>
          <w:szCs w:val="24"/>
        </w:rPr>
        <w:t>Б</w:t>
      </w:r>
      <w:r w:rsidRPr="000F54B1">
        <w:rPr>
          <w:rFonts w:ascii="Times New Roman" w:hAnsi="Times New Roman"/>
          <w:sz w:val="24"/>
          <w:szCs w:val="24"/>
        </w:rPr>
        <w:t>ДОУ и «Детской поликлиникой».</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Для осуществления выполнения Типового рациона питания детей в М</w:t>
      </w:r>
      <w:r w:rsidR="00061229">
        <w:rPr>
          <w:rFonts w:ascii="Times New Roman" w:hAnsi="Times New Roman"/>
          <w:sz w:val="24"/>
          <w:szCs w:val="24"/>
        </w:rPr>
        <w:t>Б</w:t>
      </w:r>
      <w:r w:rsidRPr="000F54B1">
        <w:rPr>
          <w:rFonts w:ascii="Times New Roman" w:hAnsi="Times New Roman"/>
          <w:sz w:val="24"/>
          <w:szCs w:val="24"/>
        </w:rPr>
        <w:t>ДОУ имеется пищеблок, оснащенный современным техническим и электрооборудованием, полностью укомплектован штатный состав работников.</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w:t>
      </w:r>
      <w:r>
        <w:rPr>
          <w:rFonts w:ascii="Times New Roman" w:hAnsi="Times New Roman"/>
          <w:sz w:val="24"/>
          <w:szCs w:val="24"/>
        </w:rPr>
        <w:t>, приготовлению и раздаче блюд.</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w:t>
      </w:r>
    </w:p>
    <w:p w:rsidR="00A54928"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Организация питания в детском саду должна сочетаться с правильным питанием ребенка в семье. Нужно стремиться к тому, чтобы питание вне М</w:t>
      </w:r>
      <w:r w:rsidR="00061229">
        <w:rPr>
          <w:rFonts w:ascii="Times New Roman" w:hAnsi="Times New Roman"/>
          <w:sz w:val="24"/>
          <w:szCs w:val="24"/>
        </w:rPr>
        <w:t>Б</w:t>
      </w:r>
      <w:r w:rsidRPr="000F54B1">
        <w:rPr>
          <w:rFonts w:ascii="Times New Roman" w:hAnsi="Times New Roman"/>
          <w:sz w:val="24"/>
          <w:szCs w:val="24"/>
        </w:rPr>
        <w:t xml:space="preserve">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D81361" w:rsidRDefault="00D81361" w:rsidP="00A54928">
      <w:pPr>
        <w:spacing w:after="0"/>
        <w:ind w:firstLine="567"/>
        <w:jc w:val="both"/>
        <w:rPr>
          <w:rFonts w:ascii="Times New Roman" w:hAnsi="Times New Roman"/>
          <w:sz w:val="24"/>
          <w:szCs w:val="24"/>
        </w:rPr>
      </w:pPr>
    </w:p>
    <w:p w:rsidR="00D81361" w:rsidRDefault="00D81361" w:rsidP="00A54928">
      <w:pPr>
        <w:spacing w:after="0"/>
        <w:ind w:firstLine="567"/>
        <w:jc w:val="both"/>
        <w:rPr>
          <w:rFonts w:ascii="Times New Roman" w:hAnsi="Times New Roman"/>
          <w:sz w:val="24"/>
          <w:szCs w:val="24"/>
        </w:rPr>
      </w:pPr>
    </w:p>
    <w:p w:rsidR="00D81361" w:rsidRDefault="00D81361" w:rsidP="00A54928">
      <w:pPr>
        <w:spacing w:after="0"/>
        <w:ind w:firstLine="567"/>
        <w:jc w:val="both"/>
        <w:rPr>
          <w:rFonts w:ascii="Times New Roman" w:hAnsi="Times New Roman"/>
          <w:sz w:val="24"/>
          <w:szCs w:val="24"/>
        </w:rPr>
      </w:pPr>
    </w:p>
    <w:p w:rsidR="00D81361" w:rsidRPr="000F54B1" w:rsidRDefault="00D81361" w:rsidP="00A54928">
      <w:pPr>
        <w:spacing w:after="0"/>
        <w:ind w:firstLine="567"/>
        <w:jc w:val="both"/>
        <w:rPr>
          <w:rFonts w:ascii="Times New Roman" w:hAnsi="Times New Roman"/>
          <w:sz w:val="24"/>
          <w:szCs w:val="24"/>
        </w:rPr>
      </w:pPr>
    </w:p>
    <w:p w:rsidR="00A54928" w:rsidRDefault="00A54928" w:rsidP="00A54928">
      <w:pPr>
        <w:spacing w:after="0"/>
        <w:jc w:val="both"/>
        <w:rPr>
          <w:rFonts w:ascii="Times New Roman" w:hAnsi="Times New Roman"/>
          <w:b/>
          <w:sz w:val="24"/>
          <w:szCs w:val="24"/>
        </w:rPr>
      </w:pPr>
    </w:p>
    <w:p w:rsidR="00061229" w:rsidRPr="000F54B1" w:rsidRDefault="00061229" w:rsidP="00A54928">
      <w:pPr>
        <w:spacing w:after="0"/>
        <w:jc w:val="both"/>
        <w:rPr>
          <w:rFonts w:ascii="Times New Roman" w:hAnsi="Times New Roman"/>
          <w:b/>
          <w:sz w:val="24"/>
          <w:szCs w:val="24"/>
        </w:rPr>
      </w:pPr>
    </w:p>
    <w:p w:rsidR="00A54928" w:rsidRPr="00286C51" w:rsidRDefault="00D81361" w:rsidP="00D81361">
      <w:pPr>
        <w:spacing w:after="0"/>
        <w:jc w:val="center"/>
        <w:rPr>
          <w:rFonts w:ascii="Times New Roman" w:hAnsi="Times New Roman"/>
          <w:b/>
          <w:sz w:val="28"/>
          <w:szCs w:val="28"/>
        </w:rPr>
      </w:pPr>
      <w:r>
        <w:rPr>
          <w:rFonts w:ascii="Times New Roman" w:hAnsi="Times New Roman"/>
          <w:b/>
          <w:sz w:val="28"/>
          <w:szCs w:val="28"/>
        </w:rPr>
        <w:t>3.5.3.</w:t>
      </w:r>
      <w:r w:rsidR="00A54928" w:rsidRPr="00286C51">
        <w:rPr>
          <w:rFonts w:ascii="Times New Roman" w:hAnsi="Times New Roman"/>
          <w:b/>
          <w:sz w:val="28"/>
          <w:szCs w:val="28"/>
        </w:rPr>
        <w:t>Информационно-методическое обеспечение</w:t>
      </w:r>
    </w:p>
    <w:p w:rsidR="00A54928" w:rsidRPr="000F54B1" w:rsidRDefault="00A54928" w:rsidP="00A54928">
      <w:pPr>
        <w:spacing w:after="0"/>
        <w:rPr>
          <w:rFonts w:ascii="Times New Roman" w:hAnsi="Times New Roman"/>
          <w:b/>
          <w:sz w:val="24"/>
          <w:szCs w:val="24"/>
        </w:rPr>
      </w:pPr>
    </w:p>
    <w:p w:rsidR="00A56C39" w:rsidRPr="00A56C39" w:rsidRDefault="00A56C39" w:rsidP="00A56C39">
      <w:pPr>
        <w:spacing w:after="0" w:line="240" w:lineRule="auto"/>
        <w:jc w:val="center"/>
        <w:rPr>
          <w:rFonts w:ascii="Times New Roman" w:eastAsia="Times New Roman" w:hAnsi="Times New Roman"/>
          <w:b/>
          <w:sz w:val="24"/>
          <w:szCs w:val="24"/>
          <w:lang w:eastAsia="ru-RU"/>
        </w:rPr>
      </w:pPr>
      <w:r w:rsidRPr="00A56C39">
        <w:rPr>
          <w:rFonts w:ascii="Times New Roman" w:eastAsia="Times New Roman" w:hAnsi="Times New Roman"/>
          <w:b/>
          <w:sz w:val="24"/>
          <w:szCs w:val="24"/>
          <w:lang w:eastAsia="ru-RU"/>
        </w:rPr>
        <w:lastRenderedPageBreak/>
        <w:t xml:space="preserve">Организация </w:t>
      </w:r>
      <w:r w:rsidRPr="00133064">
        <w:rPr>
          <w:rFonts w:ascii="Times New Roman" w:eastAsia="Times New Roman" w:hAnsi="Times New Roman"/>
          <w:b/>
          <w:sz w:val="24"/>
          <w:szCs w:val="24"/>
          <w:lang w:eastAsia="ru-RU"/>
        </w:rPr>
        <w:t>предметно</w:t>
      </w:r>
      <w:r w:rsidRPr="00A56C39">
        <w:rPr>
          <w:rFonts w:ascii="Times New Roman" w:eastAsia="Times New Roman" w:hAnsi="Times New Roman"/>
          <w:b/>
          <w:sz w:val="24"/>
          <w:szCs w:val="24"/>
          <w:lang w:eastAsia="ru-RU"/>
        </w:rPr>
        <w:t>-пространственной развивающей образовательной среды в</w:t>
      </w: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sz w:val="24"/>
          <w:szCs w:val="24"/>
          <w:lang w:eastAsia="ru-RU"/>
        </w:rPr>
        <w:t xml:space="preserve"> условиях реализации ФГОС дошкольного образования</w:t>
      </w:r>
    </w:p>
    <w:p w:rsidR="00A56C39" w:rsidRPr="00A56C39" w:rsidRDefault="00A56C39" w:rsidP="00A56C39">
      <w:pPr>
        <w:spacing w:after="0" w:line="240" w:lineRule="auto"/>
        <w:rPr>
          <w:rFonts w:ascii="Times New Roman" w:eastAsia="Times New Roman" w:hAnsi="Times New Roman"/>
          <w:sz w:val="24"/>
          <w:szCs w:val="24"/>
          <w:lang w:eastAsia="ru-RU"/>
        </w:rPr>
      </w:pPr>
    </w:p>
    <w:p w:rsidR="00A56C39" w:rsidRPr="00A56C39" w:rsidRDefault="00A56C39" w:rsidP="00A56C39">
      <w:pPr>
        <w:spacing w:after="0" w:line="240" w:lineRule="auto"/>
        <w:ind w:firstLine="709"/>
        <w:jc w:val="both"/>
        <w:rPr>
          <w:rFonts w:ascii="Times New Roman" w:eastAsia="Times New Roman" w:hAnsi="Times New Roman"/>
          <w:color w:val="000000"/>
          <w:sz w:val="24"/>
          <w:szCs w:val="24"/>
          <w:lang w:eastAsia="ru-RU"/>
        </w:rPr>
      </w:pPr>
      <w:r w:rsidRPr="00A56C39">
        <w:rPr>
          <w:rFonts w:ascii="Times New Roman" w:eastAsia="Times New Roman" w:hAnsi="Times New Roman"/>
          <w:color w:val="000000"/>
          <w:sz w:val="24"/>
          <w:szCs w:val="24"/>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A56C39" w:rsidRPr="00A56C39" w:rsidRDefault="00A56C39" w:rsidP="00A56C39">
      <w:pPr>
        <w:spacing w:after="0" w:line="240" w:lineRule="auto"/>
        <w:ind w:firstLine="709"/>
        <w:jc w:val="both"/>
        <w:rPr>
          <w:rFonts w:ascii="Times New Roman" w:eastAsia="Times New Roman" w:hAnsi="Times New Roman"/>
          <w:sz w:val="24"/>
          <w:szCs w:val="24"/>
          <w:lang w:eastAsia="ru-RU"/>
        </w:rPr>
      </w:pPr>
      <w:r w:rsidRPr="00A56C39">
        <w:rPr>
          <w:rFonts w:ascii="Times New Roman" w:eastAsia="Times New Roman" w:hAnsi="Times New Roman"/>
          <w:color w:val="000000"/>
          <w:sz w:val="24"/>
          <w:szCs w:val="24"/>
          <w:lang w:eastAsia="ru-RU"/>
        </w:rPr>
        <w:t xml:space="preserve">Организация современного педагогического процесса в ДОУ, реализующей образовательную программу дошкольного образования требует от педагогического коллектива создания своеобразной материальной среды. Одним из главных показателей качества дошкольного образования является предметно–пространственная развивающая среда, созданная </w:t>
      </w:r>
      <w:r w:rsidRPr="00A56C39">
        <w:rPr>
          <w:rFonts w:ascii="Times New Roman" w:eastAsia="Times New Roman" w:hAnsi="Times New Roman"/>
          <w:sz w:val="24"/>
          <w:szCs w:val="24"/>
          <w:lang w:eastAsia="ru-RU"/>
        </w:rPr>
        <w:t xml:space="preserve">в соответствии с требованиями федеральных государственными образовательных стандартов дошкольного образования (далее – ФГОС дошкольного образования). </w:t>
      </w:r>
    </w:p>
    <w:p w:rsidR="00A56C39" w:rsidRPr="00A56C39" w:rsidRDefault="00A56C39" w:rsidP="00A56C39">
      <w:pPr>
        <w:shd w:val="clear" w:color="auto" w:fill="FFFFFF"/>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Предметно-пространственная развивающая образовательная среда (далее -предметная среда), создаваемая в ДОУ в соответствии с требованиями учетом ФГОС ДО и должна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A56C39" w:rsidRPr="00A56C39" w:rsidRDefault="00A56C39" w:rsidP="00A56C39">
      <w:pPr>
        <w:shd w:val="clear" w:color="auto" w:fill="FFFFFF"/>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A56C39" w:rsidRPr="00A56C39" w:rsidRDefault="00A56C39" w:rsidP="00A56C39">
      <w:pPr>
        <w:shd w:val="clear" w:color="auto" w:fill="FFFFFF"/>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В МБДОУ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A56C39" w:rsidRPr="00A56C39" w:rsidRDefault="00A56C39" w:rsidP="00A56C39">
      <w:pPr>
        <w:spacing w:after="0" w:line="240" w:lineRule="auto"/>
        <w:ind w:firstLine="708"/>
        <w:jc w:val="both"/>
        <w:rPr>
          <w:rFonts w:ascii="Times New Roman" w:eastAsia="Times New Roman" w:hAnsi="Times New Roman"/>
          <w:bCs/>
          <w:sz w:val="24"/>
          <w:szCs w:val="24"/>
          <w:lang w:eastAsia="ru-RU"/>
        </w:rPr>
      </w:pPr>
      <w:r w:rsidRPr="00A56C39">
        <w:rPr>
          <w:rFonts w:ascii="Times New Roman" w:eastAsia="Times New Roman" w:hAnsi="Times New Roman"/>
          <w:sz w:val="24"/>
          <w:szCs w:val="24"/>
          <w:lang w:eastAsia="ru-RU"/>
        </w:rPr>
        <w:t>В соответствии с ФГОС дошкольного образования предметная среда должна обеспечивать:</w:t>
      </w:r>
    </w:p>
    <w:p w:rsidR="00A56C39" w:rsidRPr="00A56C39" w:rsidRDefault="00A56C39" w:rsidP="00A56C39">
      <w:pPr>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A56C39">
        <w:rPr>
          <w:rFonts w:ascii="Times New Roman" w:eastAsia="Times New Roman" w:hAnsi="Times New Roman"/>
          <w:sz w:val="24"/>
          <w:szCs w:val="24"/>
          <w:lang w:eastAsia="ru-RU"/>
        </w:rPr>
        <w:t>- максимальную реализацию образовательного потенциала пространства</w:t>
      </w:r>
      <w:r w:rsidRPr="00A56C39">
        <w:rPr>
          <w:rFonts w:ascii="Times New Roman" w:eastAsia="Times New Roman" w:hAnsi="Times New Roman"/>
          <w:color w:val="000000"/>
          <w:sz w:val="24"/>
          <w:szCs w:val="24"/>
          <w:lang w:eastAsia="ru-RU"/>
        </w:rPr>
        <w:t xml:space="preserve"> образовательной организации (группы, участка); </w:t>
      </w:r>
    </w:p>
    <w:p w:rsidR="00A56C39" w:rsidRPr="00A56C39" w:rsidRDefault="00A56C39" w:rsidP="00A56C39">
      <w:pPr>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A56C39">
        <w:rPr>
          <w:rFonts w:ascii="Times New Roman" w:eastAsia="Times New Roman" w:hAnsi="Times New Roman"/>
          <w:color w:val="000000"/>
          <w:sz w:val="24"/>
          <w:szCs w:val="24"/>
          <w:lang w:eastAsia="ru-RU"/>
        </w:rPr>
        <w:t xml:space="preserve">- наличие материалов, оборудования и инвентаря для развития детских видов деятельности; </w:t>
      </w:r>
    </w:p>
    <w:p w:rsidR="00A56C39" w:rsidRPr="00A56C39" w:rsidRDefault="00A56C39" w:rsidP="00A56C39">
      <w:pPr>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A56C39">
        <w:rPr>
          <w:rFonts w:ascii="Times New Roman" w:eastAsia="Times New Roman" w:hAnsi="Times New Roman"/>
          <w:color w:val="000000"/>
          <w:sz w:val="24"/>
          <w:szCs w:val="24"/>
          <w:lang w:eastAsia="ru-RU"/>
        </w:rPr>
        <w:t xml:space="preserve">- охрану и укрепление здоровья детей, необходимую коррекцию особенностей их развития; </w:t>
      </w:r>
    </w:p>
    <w:p w:rsidR="00A56C39" w:rsidRPr="00A56C39" w:rsidRDefault="00A56C39" w:rsidP="00A56C39">
      <w:pPr>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A56C39">
        <w:rPr>
          <w:rFonts w:ascii="Times New Roman" w:eastAsia="Times New Roman" w:hAnsi="Times New Roman"/>
          <w:color w:val="000000"/>
          <w:sz w:val="24"/>
          <w:szCs w:val="24"/>
          <w:lang w:eastAsia="ru-RU"/>
        </w:rPr>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A56C39" w:rsidRPr="00A56C39" w:rsidRDefault="00A56C39" w:rsidP="00A56C39">
      <w:pPr>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A56C39">
        <w:rPr>
          <w:rFonts w:ascii="Times New Roman" w:eastAsia="Times New Roman" w:hAnsi="Times New Roman"/>
          <w:color w:val="000000"/>
          <w:sz w:val="24"/>
          <w:szCs w:val="24"/>
          <w:lang w:eastAsia="ru-RU"/>
        </w:rPr>
        <w:t xml:space="preserve">- двигательную активность детей, а также возможность для уединения. </w:t>
      </w:r>
    </w:p>
    <w:p w:rsidR="00A56C39" w:rsidRPr="00A56C39" w:rsidRDefault="00A56C39" w:rsidP="00A56C39">
      <w:pPr>
        <w:spacing w:after="0" w:line="240" w:lineRule="auto"/>
        <w:ind w:firstLine="709"/>
        <w:jc w:val="both"/>
        <w:rPr>
          <w:rFonts w:ascii="Times New Roman" w:eastAsia="Times New Roman" w:hAnsi="Times New Roman"/>
          <w:b/>
          <w:sz w:val="24"/>
          <w:szCs w:val="24"/>
          <w:lang w:eastAsia="ru-RU"/>
        </w:rPr>
      </w:pPr>
      <w:r w:rsidRPr="00A56C39">
        <w:rPr>
          <w:rFonts w:ascii="Times New Roman" w:eastAsia="Times New Roman" w:hAnsi="Times New Roman"/>
          <w:sz w:val="24"/>
          <w:szCs w:val="24"/>
          <w:lang w:eastAsia="ru-RU"/>
        </w:rPr>
        <w:t>Наполняемость предметной среды отвечает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создается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A56C39" w:rsidRPr="00A56C39" w:rsidRDefault="00A56C39" w:rsidP="00A56C39">
      <w:pPr>
        <w:spacing w:after="0" w:line="240" w:lineRule="auto"/>
        <w:ind w:firstLine="709"/>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A56C39" w:rsidRPr="00A56C39" w:rsidRDefault="00A56C39" w:rsidP="00A56C39">
      <w:pPr>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A56C39" w:rsidRPr="00A56C39" w:rsidRDefault="00A56C39" w:rsidP="00A56C39">
      <w:pPr>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A56C39" w:rsidRPr="00A56C39" w:rsidRDefault="00A56C39" w:rsidP="00A56C39">
      <w:pPr>
        <w:spacing w:after="0" w:line="240" w:lineRule="auto"/>
        <w:ind w:firstLine="709"/>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lastRenderedPageBreak/>
        <w:t>При реализации образовательной программы дошкольного образования в ДОУ предметная развивающая среда отвечает:</w:t>
      </w:r>
    </w:p>
    <w:p w:rsidR="00A56C39" w:rsidRPr="00A56C39" w:rsidRDefault="00A56C39" w:rsidP="00A56C39">
      <w:pPr>
        <w:spacing w:after="0" w:line="240" w:lineRule="auto"/>
        <w:ind w:firstLine="709"/>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критериям оценки материально-технических и медико-социальных условий пребывания детей в образовательных организациях,  </w:t>
      </w:r>
    </w:p>
    <w:p w:rsidR="00A56C39" w:rsidRPr="00A56C39" w:rsidRDefault="00A56C39" w:rsidP="00A56C39">
      <w:pPr>
        <w:spacing w:after="0" w:line="240" w:lineRule="auto"/>
        <w:ind w:firstLine="709"/>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A56C39" w:rsidRPr="00A56C39" w:rsidRDefault="00A56C39" w:rsidP="00A56C39">
      <w:pPr>
        <w:spacing w:before="100" w:beforeAutospacing="1" w:after="100" w:afterAutospacing="1" w:line="240" w:lineRule="auto"/>
        <w:jc w:val="center"/>
        <w:rPr>
          <w:rFonts w:ascii="Times New Roman" w:eastAsia="Times New Roman" w:hAnsi="Times New Roman"/>
          <w:b/>
          <w:sz w:val="24"/>
          <w:szCs w:val="24"/>
          <w:lang w:eastAsia="ru-RU"/>
        </w:rPr>
      </w:pPr>
      <w:r w:rsidRPr="00A56C39">
        <w:rPr>
          <w:rFonts w:ascii="Times New Roman" w:eastAsia="Times New Roman" w:hAnsi="Times New Roman"/>
          <w:b/>
          <w:sz w:val="24"/>
          <w:szCs w:val="24"/>
          <w:lang w:eastAsia="ru-RU"/>
        </w:rPr>
        <w:t>Создание предметно-пространственной развивающей образовательной среды, обеспечивающей реализацию основной образовательной программы дошкольного образования</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2.</w:t>
      </w:r>
      <w:r w:rsidRPr="00A56C39">
        <w:rPr>
          <w:rFonts w:ascii="Times New Roman" w:eastAsia="Times New Roman" w:hAnsi="Times New Roman"/>
          <w:sz w:val="24"/>
          <w:szCs w:val="24"/>
          <w:lang w:eastAsia="ru-RU"/>
        </w:rPr>
        <w:t xml:space="preserve"> При создании предметной среды учитываются принципы, определенными во ФГОС дошкольного образования: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w:t>
      </w:r>
      <w:r w:rsidRPr="00A56C39">
        <w:rPr>
          <w:rFonts w:ascii="Times New Roman" w:eastAsia="Times New Roman" w:hAnsi="Times New Roman"/>
          <w:b/>
          <w:bCs/>
          <w:sz w:val="24"/>
          <w:szCs w:val="24"/>
          <w:lang w:eastAsia="ru-RU"/>
        </w:rPr>
        <w:t xml:space="preserve"> полифункциональности</w:t>
      </w:r>
      <w:r w:rsidRPr="00A56C39">
        <w:rPr>
          <w:rFonts w:ascii="Times New Roman" w:eastAsia="Times New Roman" w:hAnsi="Times New Roman"/>
          <w:sz w:val="24"/>
          <w:szCs w:val="24"/>
          <w:lang w:eastAsia="ru-RU"/>
        </w:rPr>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bCs/>
          <w:sz w:val="24"/>
          <w:szCs w:val="24"/>
          <w:lang w:eastAsia="ru-RU"/>
        </w:rPr>
        <w:t xml:space="preserve">трансформируемости: </w:t>
      </w:r>
      <w:r w:rsidRPr="00A56C39">
        <w:rPr>
          <w:rFonts w:ascii="Times New Roman" w:eastAsia="Times New Roman" w:hAnsi="Times New Roman"/>
          <w:bCs/>
          <w:sz w:val="24"/>
          <w:szCs w:val="24"/>
          <w:lang w:eastAsia="ru-RU"/>
        </w:rPr>
        <w:t>данный принцип тесно</w:t>
      </w:r>
      <w:r w:rsidRPr="00A56C39">
        <w:rPr>
          <w:rFonts w:ascii="Times New Roman" w:eastAsia="Times New Roman" w:hAnsi="Times New Roman"/>
          <w:sz w:val="24"/>
          <w:szCs w:val="24"/>
          <w:lang w:eastAsia="ru-RU"/>
        </w:rPr>
        <w:t xml:space="preserve"> связан с полифункциональностью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bCs/>
          <w:sz w:val="24"/>
          <w:szCs w:val="24"/>
          <w:lang w:eastAsia="ru-RU"/>
        </w:rPr>
        <w:t xml:space="preserve">вариативности: </w:t>
      </w:r>
      <w:r w:rsidRPr="00A56C39">
        <w:rPr>
          <w:rFonts w:ascii="Times New Roman" w:eastAsia="Times New Roman" w:hAnsi="Times New Roman"/>
          <w:sz w:val="24"/>
          <w:szCs w:val="24"/>
          <w:lang w:eastAsia="ru-RU"/>
        </w:rPr>
        <w:t xml:space="preserve">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sz w:val="24"/>
          <w:szCs w:val="24"/>
          <w:lang w:eastAsia="ru-RU"/>
        </w:rPr>
        <w:t xml:space="preserve">насыщенности: </w:t>
      </w:r>
      <w:r w:rsidRPr="00A56C39">
        <w:rPr>
          <w:rFonts w:ascii="Times New Roman" w:eastAsia="Times New Roman" w:hAnsi="Times New Roman"/>
          <w:sz w:val="24"/>
          <w:szCs w:val="24"/>
          <w:lang w:eastAsia="ru-RU"/>
        </w:rPr>
        <w:t>среда соответствует содержанию</w:t>
      </w:r>
      <w:r w:rsidRPr="00A56C39">
        <w:rPr>
          <w:rFonts w:ascii="Times New Roman" w:eastAsia="Times New Roman" w:hAnsi="Times New Roman"/>
          <w:b/>
          <w:sz w:val="24"/>
          <w:szCs w:val="24"/>
          <w:lang w:eastAsia="ru-RU"/>
        </w:rPr>
        <w:t xml:space="preserve"> </w:t>
      </w:r>
      <w:r w:rsidRPr="00A56C39">
        <w:rPr>
          <w:rFonts w:ascii="Times New Roman" w:eastAsia="Times New Roman" w:hAnsi="Times New Roman"/>
          <w:sz w:val="24"/>
          <w:szCs w:val="24"/>
          <w:lang w:eastAsia="ru-RU"/>
        </w:rPr>
        <w:t>образовательной программы, разработанной на основе одной из примерных программ, а также возрастным особенностям детей;</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sz w:val="24"/>
          <w:szCs w:val="24"/>
          <w:lang w:eastAsia="ru-RU"/>
        </w:rPr>
        <w:t>доступности:</w:t>
      </w:r>
      <w:r w:rsidRPr="00A56C39">
        <w:rPr>
          <w:rFonts w:ascii="Times New Roman" w:eastAsia="Times New Roman" w:hAnsi="Times New Roman"/>
          <w:sz w:val="24"/>
          <w:szCs w:val="24"/>
          <w:lang w:eastAsia="ru-RU"/>
        </w:rPr>
        <w:t xml:space="preserve"> среда обеспечивает свободный доступ детей к играм, игрушкам, материалам, пособиям;</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w:t>
      </w:r>
      <w:r w:rsidRPr="00A56C39">
        <w:rPr>
          <w:rFonts w:ascii="Times New Roman" w:eastAsia="Times New Roman" w:hAnsi="Times New Roman"/>
          <w:b/>
          <w:sz w:val="24"/>
          <w:szCs w:val="24"/>
          <w:lang w:eastAsia="ru-RU"/>
        </w:rPr>
        <w:t>безопасности:</w:t>
      </w:r>
      <w:r w:rsidRPr="00A56C39">
        <w:rPr>
          <w:rFonts w:ascii="Times New Roman" w:eastAsia="Times New Roman" w:hAnsi="Times New Roman"/>
          <w:sz w:val="24"/>
          <w:szCs w:val="24"/>
          <w:lang w:eastAsia="ru-RU"/>
        </w:rPr>
        <w:t xml:space="preserve"> среда предполагает соответствие ее элементов требованиям по обеспечению надежности и безопасности.</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3.</w:t>
      </w:r>
      <w:r w:rsidRPr="00A56C39">
        <w:rPr>
          <w:rFonts w:ascii="Times New Roman" w:eastAsia="Times New Roman" w:hAnsi="Times New Roman"/>
          <w:sz w:val="24"/>
          <w:szCs w:val="24"/>
          <w:lang w:eastAsia="ru-RU"/>
        </w:rPr>
        <w:t xml:space="preserve"> При создании предметной развивающей среды учитывается гендерная специфика и обеспечивает среду как общим, так и специфичным материалом для девочек и мальчиков.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4.</w:t>
      </w:r>
      <w:r w:rsidRPr="00A56C39">
        <w:rPr>
          <w:rFonts w:ascii="Times New Roman" w:eastAsia="Times New Roman" w:hAnsi="Times New Roman"/>
          <w:sz w:val="24"/>
          <w:szCs w:val="24"/>
          <w:lang w:eastAsia="ru-RU"/>
        </w:rPr>
        <w:t xml:space="preserve"> В качестве ориентиров для подбора материалов и оборудования выступают общие закономерности развития ребенка на каждом возрастном этапе.</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5.</w:t>
      </w:r>
      <w:r w:rsidRPr="00A56C39">
        <w:rPr>
          <w:rFonts w:ascii="Times New Roman" w:eastAsia="Times New Roman" w:hAnsi="Times New Roman"/>
          <w:sz w:val="24"/>
          <w:szCs w:val="24"/>
          <w:lang w:eastAsia="ru-RU"/>
        </w:rPr>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lastRenderedPageBreak/>
        <w:t>6.</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Материалы и оборудование должны имеют сертификат качества и отвечают гигиеническим, педагогическим и эстетическим требованиям.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7.</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Наиболее педагогически ценными являются игрушки, обладающие следующими качествами: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7.1. Полифункциональностью.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26" w:name="_ftnref1"/>
      <w:r w:rsidRPr="00A56C39">
        <w:rPr>
          <w:rFonts w:ascii="Times New Roman" w:eastAsia="Times New Roman" w:hAnsi="Times New Roman"/>
          <w:sz w:val="24"/>
          <w:szCs w:val="24"/>
          <w:lang w:eastAsia="ru-RU"/>
        </w:rPr>
        <w:t>.</w:t>
      </w:r>
      <w:bookmarkEnd w:id="26"/>
      <w:r w:rsidRPr="00A56C39">
        <w:rPr>
          <w:rFonts w:ascii="Times New Roman" w:eastAsia="Times New Roman" w:hAnsi="Times New Roman"/>
          <w:sz w:val="24"/>
          <w:szCs w:val="24"/>
          <w:lang w:eastAsia="ru-RU"/>
        </w:rPr>
        <w:t xml:space="preserve">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8.</w:t>
      </w:r>
      <w:r w:rsidRPr="00A56C39">
        <w:rPr>
          <w:rFonts w:ascii="Times New Roman" w:eastAsia="Times New Roman" w:hAnsi="Times New Roman"/>
          <w:sz w:val="24"/>
          <w:szCs w:val="24"/>
          <w:lang w:eastAsia="ru-RU"/>
        </w:rPr>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10. Материал для сюжетной игры включает предметы оперирования, игрушки – персонажи и маркеры (знаки) игрового пространства.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11. Материал для игры с правилами должен включает материал для игр на физическое развитие, для игр на удачу (шансовых) и игр на умственное развитие.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12.</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Материалы и оборудование для продуктивной деятельности представлены двумя видами: материалами для изобразительной деятельности и конструирования, а также включают оборудование общего назначения. Наличие оборудования общего назначения (доска для рисования мелом и маркером, фланелеграф, магнитные планшеты, доска для размещения работ по лепке и др.) являются обязательными и используются при реализации образовательной программы.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13.</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14. Материалы и оборудование для познавательно-исследовательской деятельности включает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w:t>
      </w:r>
      <w:r w:rsidRPr="00A56C39">
        <w:rPr>
          <w:rFonts w:ascii="Times New Roman" w:eastAsia="Times New Roman" w:hAnsi="Times New Roman"/>
          <w:sz w:val="24"/>
          <w:szCs w:val="24"/>
          <w:lang w:eastAsia="ru-RU"/>
        </w:rPr>
        <w:lastRenderedPageBreak/>
        <w:t>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14.1.</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Материалы, относящиеся к объектам для исследования в реальном времени включает различные искусственно созданные материалы для сенсорного развития (вкладыши – формы, объекты для сериации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14.2.</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 xml:space="preserve">Группа образно-символического материала представлена специальными наглядными пособиями, репрезентирующими детям мир вещей и событий.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Cs/>
          <w:sz w:val="24"/>
          <w:szCs w:val="24"/>
          <w:lang w:eastAsia="ru-RU"/>
        </w:rPr>
        <w:t>14.3.</w:t>
      </w: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Группа нормативно-знакового материала включает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14.4. Материалы и оборудование для двигательной активности включают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b/>
          <w:sz w:val="24"/>
          <w:szCs w:val="24"/>
          <w:lang w:eastAsia="ru-RU"/>
        </w:rPr>
      </w:pPr>
      <w:r w:rsidRPr="00A56C39">
        <w:rPr>
          <w:rFonts w:ascii="Times New Roman" w:eastAsia="Times New Roman" w:hAnsi="Times New Roman"/>
          <w:sz w:val="24"/>
          <w:szCs w:val="24"/>
          <w:lang w:eastAsia="ru-RU"/>
        </w:rPr>
        <w:t>15. При проектировании предметной развивающей среды учитываются следующие</w:t>
      </w:r>
      <w:r w:rsidRPr="00A56C39">
        <w:rPr>
          <w:rFonts w:ascii="Times New Roman" w:eastAsia="Times New Roman" w:hAnsi="Times New Roman"/>
          <w:b/>
          <w:sz w:val="24"/>
          <w:szCs w:val="24"/>
          <w:lang w:eastAsia="ru-RU"/>
        </w:rPr>
        <w:t xml:space="preserve"> фактор</w:t>
      </w:r>
      <w:bookmarkStart w:id="27" w:name="_ftnref2"/>
      <w:r w:rsidRPr="00A56C39">
        <w:rPr>
          <w:rFonts w:ascii="Times New Roman" w:eastAsia="Times New Roman" w:hAnsi="Times New Roman"/>
          <w:b/>
          <w:sz w:val="24"/>
          <w:szCs w:val="24"/>
          <w:lang w:eastAsia="ru-RU"/>
        </w:rPr>
        <w:t>ы</w:t>
      </w:r>
      <w:bookmarkEnd w:id="27"/>
      <w:r w:rsidRPr="00A56C39">
        <w:rPr>
          <w:rFonts w:ascii="Times New Roman" w:eastAsia="Times New Roman" w:hAnsi="Times New Roman"/>
          <w:b/>
          <w:sz w:val="24"/>
          <w:szCs w:val="24"/>
          <w:lang w:eastAsia="ru-RU"/>
        </w:rPr>
        <w:t xml:space="preserve">: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
          <w:bCs/>
          <w:sz w:val="24"/>
          <w:szCs w:val="24"/>
          <w:lang w:eastAsia="ru-RU"/>
        </w:rPr>
        <w:t>-</w:t>
      </w:r>
      <w:r w:rsidRPr="00A56C39">
        <w:rPr>
          <w:rFonts w:ascii="Times New Roman" w:eastAsia="Times New Roman" w:hAnsi="Times New Roman"/>
          <w:sz w:val="24"/>
          <w:szCs w:val="24"/>
          <w:lang w:eastAsia="ru-RU"/>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учитываются контактные и дистантные ощущения, формирующиеся при взаимодействии ребенка с объектами предметной развивающей среды;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
          <w:bCs/>
          <w:sz w:val="24"/>
          <w:szCs w:val="24"/>
          <w:lang w:eastAsia="ru-RU"/>
        </w:rPr>
        <w:t>-</w:t>
      </w:r>
      <w:r w:rsidRPr="00A56C39">
        <w:rPr>
          <w:rFonts w:ascii="Times New Roman" w:eastAsia="Times New Roman" w:hAnsi="Times New Roman"/>
          <w:sz w:val="24"/>
          <w:szCs w:val="24"/>
          <w:lang w:eastAsia="ru-RU"/>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учитываются следующие параметры: уровень освещенности, отсутствие бликов на рабочих поверхностях, цвет света (длина волны);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
          <w:bCs/>
          <w:sz w:val="24"/>
          <w:szCs w:val="24"/>
          <w:lang w:eastAsia="ru-RU"/>
        </w:rPr>
        <w:t xml:space="preserve">- </w:t>
      </w:r>
      <w:r w:rsidRPr="00A56C39">
        <w:rPr>
          <w:rFonts w:ascii="Times New Roman" w:eastAsia="Times New Roman" w:hAnsi="Times New Roman"/>
          <w:sz w:val="24"/>
          <w:szCs w:val="24"/>
          <w:lang w:eastAsia="ru-RU"/>
        </w:rPr>
        <w:t>слуховые ощущения. Учитывать совокупность звучания звукопроизводящих игрушек;</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
          <w:bCs/>
          <w:sz w:val="24"/>
          <w:szCs w:val="24"/>
          <w:lang w:eastAsia="ru-RU"/>
        </w:rPr>
        <w:t>- т</w:t>
      </w:r>
      <w:r w:rsidRPr="00A56C39">
        <w:rPr>
          <w:rFonts w:ascii="Times New Roman" w:eastAsia="Times New Roman" w:hAnsi="Times New Roman"/>
          <w:sz w:val="24"/>
          <w:szCs w:val="24"/>
          <w:lang w:eastAsia="ru-RU"/>
        </w:rPr>
        <w:t xml:space="preserve">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b/>
          <w:bCs/>
          <w:sz w:val="24"/>
          <w:szCs w:val="24"/>
          <w:lang w:eastAsia="ru-RU"/>
        </w:rPr>
        <w:t>-</w:t>
      </w:r>
      <w:r w:rsidRPr="00A56C39">
        <w:rPr>
          <w:rFonts w:ascii="Times New Roman" w:eastAsia="Times New Roman" w:hAnsi="Times New Roman"/>
          <w:sz w:val="24"/>
          <w:szCs w:val="24"/>
          <w:lang w:eastAsia="ru-RU"/>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A56C39" w:rsidRPr="00A56C39" w:rsidRDefault="00A56C39" w:rsidP="00A56C39">
      <w:pPr>
        <w:spacing w:before="100" w:beforeAutospacing="1" w:after="100" w:afterAutospacing="1"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антропометрические факторы, об</w:t>
      </w:r>
      <w:r w:rsidR="00133064">
        <w:rPr>
          <w:rFonts w:ascii="Times New Roman" w:eastAsia="Times New Roman" w:hAnsi="Times New Roman"/>
          <w:sz w:val="24"/>
          <w:szCs w:val="24"/>
          <w:lang w:eastAsia="ru-RU"/>
        </w:rPr>
        <w:t>еспечивающие соответствие росто</w:t>
      </w:r>
      <w:r w:rsidRPr="00A56C39">
        <w:rPr>
          <w:rFonts w:ascii="Times New Roman" w:eastAsia="Times New Roman" w:hAnsi="Times New Roman"/>
          <w:sz w:val="24"/>
          <w:szCs w:val="24"/>
          <w:lang w:eastAsia="ru-RU"/>
        </w:rPr>
        <w:t>возрастных характеристик параметрам предметной развивающей среды.</w:t>
      </w:r>
    </w:p>
    <w:p w:rsidR="00A56C39" w:rsidRPr="00A56C39" w:rsidRDefault="00A56C39" w:rsidP="00A56C39">
      <w:pPr>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16. Следует всячески ограждать детей от отрицательного влияния игрушек, которые: </w:t>
      </w:r>
    </w:p>
    <w:p w:rsidR="00A56C39" w:rsidRPr="00A56C39" w:rsidRDefault="00A56C39" w:rsidP="00A56C39">
      <w:pPr>
        <w:spacing w:after="0" w:line="240" w:lineRule="auto"/>
        <w:ind w:firstLine="720"/>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провоцируют ребенка на агрессивные действия; </w:t>
      </w:r>
    </w:p>
    <w:p w:rsidR="00A56C39" w:rsidRPr="00A56C39" w:rsidRDefault="00A56C39" w:rsidP="00A56C39">
      <w:pPr>
        <w:spacing w:after="0" w:line="240" w:lineRule="auto"/>
        <w:ind w:firstLine="720"/>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A56C39" w:rsidRPr="00A56C39" w:rsidRDefault="00A56C39" w:rsidP="00A56C39">
      <w:pPr>
        <w:spacing w:after="0" w:line="240" w:lineRule="auto"/>
        <w:ind w:firstLine="720"/>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lastRenderedPageBreak/>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A56C39" w:rsidRPr="00A56C39" w:rsidRDefault="00A56C39" w:rsidP="00A56C39">
      <w:pPr>
        <w:spacing w:after="0" w:line="240" w:lineRule="auto"/>
        <w:ind w:firstLine="720"/>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xml:space="preserve">- провоцируют игровые сюжеты, связанные с безнравственностью и насилием; </w:t>
      </w:r>
    </w:p>
    <w:p w:rsidR="00A56C39" w:rsidRPr="00A56C39" w:rsidRDefault="00A56C39" w:rsidP="00A56C39">
      <w:pPr>
        <w:spacing w:after="0" w:line="240" w:lineRule="auto"/>
        <w:ind w:firstLine="708"/>
        <w:jc w:val="both"/>
        <w:rPr>
          <w:rFonts w:ascii="Times New Roman" w:eastAsia="Times New Roman" w:hAnsi="Times New Roman"/>
          <w:sz w:val="24"/>
          <w:szCs w:val="24"/>
          <w:lang w:eastAsia="ru-RU"/>
        </w:rPr>
      </w:pPr>
      <w:r w:rsidRPr="00A56C39">
        <w:rPr>
          <w:rFonts w:ascii="Times New Roman" w:eastAsia="Times New Roman" w:hAnsi="Times New Roman"/>
          <w:sz w:val="24"/>
          <w:szCs w:val="24"/>
          <w:lang w:eastAsia="ru-RU"/>
        </w:rPr>
        <w:t>- вызывают нездоровый интерес к сексуальным проблемам, выходящим за компетенцию детского возраста.</w:t>
      </w:r>
    </w:p>
    <w:p w:rsidR="00A54928" w:rsidRPr="000F54B1" w:rsidRDefault="00A54928" w:rsidP="00A54928">
      <w:pPr>
        <w:spacing w:after="0"/>
        <w:rPr>
          <w:rFonts w:ascii="Times New Roman" w:hAnsi="Times New Roman"/>
          <w:b/>
          <w:sz w:val="24"/>
          <w:szCs w:val="24"/>
        </w:rPr>
      </w:pPr>
    </w:p>
    <w:p w:rsidR="00A54928" w:rsidRPr="00286C51" w:rsidRDefault="00D81361" w:rsidP="00147FC2">
      <w:pPr>
        <w:spacing w:after="0"/>
        <w:jc w:val="center"/>
        <w:rPr>
          <w:rFonts w:ascii="Times New Roman" w:hAnsi="Times New Roman"/>
          <w:b/>
          <w:sz w:val="28"/>
          <w:szCs w:val="28"/>
        </w:rPr>
      </w:pPr>
      <w:r>
        <w:rPr>
          <w:rFonts w:ascii="Times New Roman" w:hAnsi="Times New Roman"/>
          <w:b/>
          <w:sz w:val="28"/>
          <w:szCs w:val="28"/>
        </w:rPr>
        <w:t>3.5.4.</w:t>
      </w:r>
      <w:r w:rsidR="00A54928" w:rsidRPr="00286C51">
        <w:rPr>
          <w:rFonts w:ascii="Times New Roman" w:hAnsi="Times New Roman"/>
          <w:b/>
          <w:sz w:val="28"/>
          <w:szCs w:val="28"/>
        </w:rPr>
        <w:t>Психолого-педагогическое обеспечение</w:t>
      </w:r>
    </w:p>
    <w:p w:rsidR="00A54928" w:rsidRPr="000F54B1" w:rsidRDefault="00A54928" w:rsidP="00A54928">
      <w:pPr>
        <w:spacing w:after="0"/>
        <w:rPr>
          <w:rFonts w:ascii="Times New Roman" w:hAnsi="Times New Roman"/>
          <w:b/>
          <w:sz w:val="24"/>
          <w:szCs w:val="24"/>
        </w:rPr>
      </w:pPr>
    </w:p>
    <w:p w:rsidR="00A54928"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Предметно-развивающая среда в М</w:t>
      </w:r>
      <w:r w:rsidR="00061229">
        <w:rPr>
          <w:rFonts w:ascii="Times New Roman" w:hAnsi="Times New Roman"/>
          <w:sz w:val="24"/>
          <w:szCs w:val="24"/>
        </w:rPr>
        <w:t>Б</w:t>
      </w:r>
      <w:r w:rsidRPr="000F54B1">
        <w:rPr>
          <w:rFonts w:ascii="Times New Roman" w:hAnsi="Times New Roman"/>
          <w:sz w:val="24"/>
          <w:szCs w:val="24"/>
        </w:rPr>
        <w:t>ДОУ создана на основе ФГОС.</w:t>
      </w:r>
    </w:p>
    <w:p w:rsidR="00A54928" w:rsidRPr="000F54B1" w:rsidRDefault="00A54928" w:rsidP="00A54928">
      <w:pPr>
        <w:spacing w:after="0"/>
        <w:ind w:firstLine="567"/>
        <w:jc w:val="both"/>
        <w:rPr>
          <w:rFonts w:ascii="Times New Roman" w:hAnsi="Times New Roman"/>
          <w:sz w:val="24"/>
          <w:szCs w:val="24"/>
        </w:rPr>
      </w:pPr>
    </w:p>
    <w:p w:rsidR="00A54928" w:rsidRPr="00286C51" w:rsidRDefault="00D81361" w:rsidP="00147FC2">
      <w:pPr>
        <w:spacing w:after="0"/>
        <w:jc w:val="center"/>
        <w:rPr>
          <w:rFonts w:ascii="Times New Roman" w:hAnsi="Times New Roman"/>
          <w:b/>
          <w:i/>
          <w:sz w:val="28"/>
          <w:szCs w:val="28"/>
        </w:rPr>
      </w:pPr>
      <w:r>
        <w:rPr>
          <w:rFonts w:ascii="Times New Roman" w:hAnsi="Times New Roman"/>
          <w:b/>
          <w:sz w:val="28"/>
          <w:szCs w:val="28"/>
        </w:rPr>
        <w:t>3.5.5.</w:t>
      </w:r>
      <w:r w:rsidR="00A54928" w:rsidRPr="00286C51">
        <w:rPr>
          <w:rFonts w:ascii="Times New Roman" w:hAnsi="Times New Roman"/>
          <w:b/>
          <w:sz w:val="28"/>
          <w:szCs w:val="28"/>
        </w:rPr>
        <w:t>Взаимодействие детского сада с другими учреждениями</w:t>
      </w:r>
    </w:p>
    <w:p w:rsidR="00A54928" w:rsidRPr="000F54B1" w:rsidRDefault="00A54928" w:rsidP="00A54928">
      <w:pPr>
        <w:spacing w:after="0"/>
        <w:jc w:val="both"/>
        <w:rPr>
          <w:rFonts w:ascii="Times New Roman" w:hAnsi="Times New Roman"/>
          <w:b/>
          <w:i/>
          <w:sz w:val="24"/>
          <w:szCs w:val="24"/>
        </w:rPr>
      </w:pPr>
    </w:p>
    <w:p w:rsidR="00A54928" w:rsidRPr="00286C51" w:rsidRDefault="00A54928" w:rsidP="00A54928">
      <w:pPr>
        <w:spacing w:after="0"/>
        <w:ind w:firstLine="567"/>
        <w:jc w:val="both"/>
        <w:rPr>
          <w:rFonts w:ascii="Times New Roman" w:hAnsi="Times New Roman"/>
          <w:b/>
          <w:i/>
          <w:sz w:val="24"/>
          <w:szCs w:val="24"/>
        </w:rPr>
      </w:pPr>
      <w:r w:rsidRPr="00286C51">
        <w:rPr>
          <w:rFonts w:ascii="Times New Roman" w:hAnsi="Times New Roman"/>
          <w:b/>
          <w:i/>
          <w:sz w:val="24"/>
          <w:szCs w:val="24"/>
        </w:rPr>
        <w:t>М</w:t>
      </w:r>
      <w:r w:rsidR="00EE3185">
        <w:rPr>
          <w:rFonts w:ascii="Times New Roman" w:hAnsi="Times New Roman"/>
          <w:b/>
          <w:i/>
          <w:sz w:val="24"/>
          <w:szCs w:val="24"/>
        </w:rPr>
        <w:t>Б</w:t>
      </w:r>
      <w:r w:rsidRPr="00286C51">
        <w:rPr>
          <w:rFonts w:ascii="Times New Roman" w:hAnsi="Times New Roman"/>
          <w:b/>
          <w:i/>
          <w:sz w:val="24"/>
          <w:szCs w:val="24"/>
        </w:rPr>
        <w:t>ДОУ осуществляет совместную работу с различными организациями города:</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МБОУ </w:t>
      </w:r>
      <w:r w:rsidR="0012395F" w:rsidRPr="0012395F">
        <w:rPr>
          <w:rFonts w:ascii="Times New Roman" w:eastAsia="Times New Roman" w:hAnsi="Times New Roman"/>
          <w:sz w:val="24"/>
          <w:szCs w:val="20"/>
          <w:lang w:eastAsia="ru-RU"/>
        </w:rPr>
        <w:t>Лицей №2</w:t>
      </w:r>
      <w:r w:rsidR="0012395F">
        <w:rPr>
          <w:rFonts w:ascii="Times New Roman" w:hAnsi="Times New Roman"/>
          <w:sz w:val="24"/>
          <w:szCs w:val="24"/>
        </w:rPr>
        <w:t xml:space="preserve"> </w:t>
      </w:r>
      <w:r w:rsidRPr="000F54B1">
        <w:rPr>
          <w:rFonts w:ascii="Times New Roman" w:hAnsi="Times New Roman"/>
          <w:sz w:val="24"/>
          <w:szCs w:val="24"/>
        </w:rPr>
        <w:t>– осуществля</w:t>
      </w:r>
      <w:r>
        <w:rPr>
          <w:rFonts w:ascii="Times New Roman" w:hAnsi="Times New Roman"/>
          <w:sz w:val="24"/>
          <w:szCs w:val="24"/>
        </w:rPr>
        <w:t>ю</w:t>
      </w:r>
      <w:r w:rsidRPr="000F54B1">
        <w:rPr>
          <w:rFonts w:ascii="Times New Roman" w:hAnsi="Times New Roman"/>
          <w:sz w:val="24"/>
          <w:szCs w:val="24"/>
        </w:rPr>
        <w:t>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rsidR="00A54928" w:rsidRPr="000F54B1" w:rsidRDefault="00A54928" w:rsidP="00A54928">
      <w:pPr>
        <w:spacing w:after="0"/>
        <w:jc w:val="both"/>
        <w:rPr>
          <w:rFonts w:ascii="Times New Roman" w:hAnsi="Times New Roman"/>
          <w:i/>
          <w:sz w:val="24"/>
          <w:szCs w:val="24"/>
        </w:rPr>
      </w:pPr>
      <w:r w:rsidRPr="000F54B1">
        <w:rPr>
          <w:rFonts w:ascii="Times New Roman" w:hAnsi="Times New Roman"/>
          <w:sz w:val="24"/>
          <w:szCs w:val="24"/>
        </w:rPr>
        <w:t>- Детская поликлиника  - осуществляет профилактические и оздоровительные мероприятия</w:t>
      </w:r>
      <w:r>
        <w:rPr>
          <w:rFonts w:ascii="Times New Roman" w:hAnsi="Times New Roman"/>
          <w:sz w:val="24"/>
          <w:szCs w:val="24"/>
        </w:rPr>
        <w:t>.</w:t>
      </w: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                                                                          </w:t>
      </w: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-Альметьевский театр кукол «Алина» – организация и проведение театрализованных представлений;                                                      </w:t>
      </w:r>
    </w:p>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 -Альметьевский краеведческий музей -   осуществляет патриотическое воспитание дошкольников через организацию экскурсий, конкурсов;                                                                                                       - Татарская  гимназия - воспитание  дошкольников на татарском языке;     </w:t>
      </w:r>
    </w:p>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«Городской дворец творчества детей и молодежи» - участие воспитанников и педагогов в городских и республиканских конкурсах;</w:t>
      </w:r>
    </w:p>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-ПМПК города Альметьевск-обследование детей с отклонениями в развитии и методическая помощь между специалистами; </w:t>
      </w:r>
    </w:p>
    <w:p w:rsidR="00A54928" w:rsidRDefault="00A54928" w:rsidP="00A54928">
      <w:pPr>
        <w:spacing w:after="0"/>
        <w:jc w:val="center"/>
        <w:rPr>
          <w:rFonts w:ascii="Times New Roman" w:hAnsi="Times New Roman"/>
          <w:b/>
          <w:sz w:val="24"/>
          <w:szCs w:val="24"/>
        </w:rPr>
      </w:pPr>
    </w:p>
    <w:p w:rsidR="00A54928" w:rsidRPr="00CD1B56" w:rsidRDefault="00D81361" w:rsidP="00D81361">
      <w:pPr>
        <w:spacing w:after="0"/>
        <w:jc w:val="center"/>
        <w:rPr>
          <w:rFonts w:ascii="Times New Roman" w:hAnsi="Times New Roman"/>
          <w:b/>
          <w:sz w:val="28"/>
          <w:szCs w:val="28"/>
        </w:rPr>
      </w:pPr>
      <w:r>
        <w:rPr>
          <w:rFonts w:ascii="Times New Roman" w:hAnsi="Times New Roman"/>
          <w:b/>
          <w:sz w:val="28"/>
          <w:szCs w:val="28"/>
        </w:rPr>
        <w:t>3.5.6.</w:t>
      </w:r>
      <w:r w:rsidR="00A54928" w:rsidRPr="00CD1B56">
        <w:rPr>
          <w:rFonts w:ascii="Times New Roman" w:hAnsi="Times New Roman"/>
          <w:b/>
          <w:sz w:val="28"/>
          <w:szCs w:val="28"/>
        </w:rPr>
        <w:t>Финансово-экономическое обеспечение</w:t>
      </w:r>
    </w:p>
    <w:p w:rsidR="00A54928" w:rsidRPr="00CD1B56" w:rsidRDefault="00A54928" w:rsidP="00A54928">
      <w:pPr>
        <w:spacing w:after="0"/>
        <w:jc w:val="both"/>
        <w:rPr>
          <w:rFonts w:ascii="Times New Roman" w:hAnsi="Times New Roman"/>
          <w:b/>
          <w:sz w:val="24"/>
          <w:szCs w:val="24"/>
        </w:rPr>
      </w:pP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Финансирование в М</w:t>
      </w:r>
      <w:r w:rsidR="00EE3185">
        <w:rPr>
          <w:rFonts w:ascii="Times New Roman" w:hAnsi="Times New Roman"/>
          <w:sz w:val="24"/>
          <w:szCs w:val="24"/>
        </w:rPr>
        <w:t>Б</w:t>
      </w:r>
      <w:r w:rsidRPr="000F54B1">
        <w:rPr>
          <w:rFonts w:ascii="Times New Roman" w:hAnsi="Times New Roman"/>
          <w:sz w:val="24"/>
          <w:szCs w:val="24"/>
        </w:rPr>
        <w:t xml:space="preserve">ДОУ </w:t>
      </w:r>
      <w:r w:rsidR="00147FC2">
        <w:rPr>
          <w:rFonts w:ascii="Times New Roman" w:hAnsi="Times New Roman"/>
          <w:sz w:val="24"/>
          <w:szCs w:val="24"/>
        </w:rPr>
        <w:t>№3 «Городок чудес</w:t>
      </w:r>
      <w:r w:rsidR="00EE3185">
        <w:rPr>
          <w:rFonts w:ascii="Times New Roman" w:hAnsi="Times New Roman"/>
          <w:sz w:val="24"/>
          <w:szCs w:val="24"/>
        </w:rPr>
        <w:t>»</w:t>
      </w:r>
      <w:r w:rsidRPr="000F54B1">
        <w:rPr>
          <w:rFonts w:ascii="Times New Roman" w:hAnsi="Times New Roman"/>
          <w:sz w:val="24"/>
          <w:szCs w:val="24"/>
        </w:rPr>
        <w:t xml:space="preserve">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 питание                                                                                                  </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 заработная плата сотрудникам                                                                                    </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 коммунальные услуги                                                                                          </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 услуги связи, работы по содержанию помещения                                                      </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147FC2" w:rsidRDefault="00147FC2" w:rsidP="00147FC2">
      <w:pPr>
        <w:spacing w:after="0"/>
        <w:rPr>
          <w:rFonts w:ascii="Times New Roman" w:hAnsi="Times New Roman"/>
          <w:sz w:val="24"/>
          <w:szCs w:val="24"/>
        </w:rPr>
      </w:pPr>
    </w:p>
    <w:p w:rsidR="00133064" w:rsidRDefault="00133064" w:rsidP="00147FC2">
      <w:pPr>
        <w:spacing w:after="0"/>
        <w:jc w:val="center"/>
        <w:rPr>
          <w:rFonts w:ascii="Times New Roman" w:hAnsi="Times New Roman"/>
          <w:b/>
          <w:sz w:val="28"/>
          <w:szCs w:val="28"/>
        </w:rPr>
      </w:pPr>
    </w:p>
    <w:p w:rsidR="00133064" w:rsidRDefault="00133064" w:rsidP="00147FC2">
      <w:pPr>
        <w:spacing w:after="0"/>
        <w:jc w:val="center"/>
        <w:rPr>
          <w:rFonts w:ascii="Times New Roman" w:hAnsi="Times New Roman"/>
          <w:b/>
          <w:sz w:val="28"/>
          <w:szCs w:val="28"/>
        </w:rPr>
      </w:pPr>
    </w:p>
    <w:p w:rsidR="00A54928" w:rsidRPr="006422E9" w:rsidRDefault="00D81361" w:rsidP="00147FC2">
      <w:pPr>
        <w:spacing w:after="0"/>
        <w:jc w:val="center"/>
        <w:rPr>
          <w:rFonts w:ascii="Times New Roman" w:hAnsi="Times New Roman"/>
          <w:b/>
          <w:sz w:val="28"/>
          <w:szCs w:val="28"/>
        </w:rPr>
      </w:pPr>
      <w:r>
        <w:rPr>
          <w:rFonts w:ascii="Times New Roman" w:hAnsi="Times New Roman"/>
          <w:b/>
          <w:sz w:val="28"/>
          <w:szCs w:val="28"/>
        </w:rPr>
        <w:t>3.5.7.</w:t>
      </w:r>
      <w:r w:rsidR="00A54928" w:rsidRPr="006422E9">
        <w:rPr>
          <w:rFonts w:ascii="Times New Roman" w:hAnsi="Times New Roman"/>
          <w:b/>
          <w:sz w:val="28"/>
          <w:szCs w:val="28"/>
        </w:rPr>
        <w:t>Основные требования к организации среды</w:t>
      </w:r>
    </w:p>
    <w:p w:rsidR="00A54928" w:rsidRPr="006422E9" w:rsidRDefault="00A54928" w:rsidP="00A54928">
      <w:pPr>
        <w:spacing w:after="0"/>
        <w:jc w:val="center"/>
        <w:rPr>
          <w:rFonts w:ascii="Times New Roman" w:hAnsi="Times New Roman"/>
          <w:b/>
          <w:sz w:val="24"/>
          <w:szCs w:val="24"/>
        </w:rPr>
      </w:pP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lastRenderedPageBreak/>
        <w:t>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 Развивающая предметно-пространственная среда М</w:t>
      </w:r>
      <w:r w:rsidR="00EE3185">
        <w:rPr>
          <w:rFonts w:ascii="Times New Roman" w:hAnsi="Times New Roman"/>
          <w:sz w:val="24"/>
          <w:szCs w:val="24"/>
        </w:rPr>
        <w:t>Б</w:t>
      </w:r>
      <w:r w:rsidRPr="000F54B1">
        <w:rPr>
          <w:rFonts w:ascii="Times New Roman" w:hAnsi="Times New Roman"/>
          <w:sz w:val="24"/>
          <w:szCs w:val="24"/>
        </w:rPr>
        <w:t xml:space="preserve">ДОУ </w:t>
      </w:r>
      <w:r w:rsidR="00147FC2">
        <w:rPr>
          <w:rFonts w:ascii="Times New Roman" w:hAnsi="Times New Roman"/>
          <w:sz w:val="24"/>
          <w:szCs w:val="24"/>
        </w:rPr>
        <w:t>№3</w:t>
      </w:r>
      <w:r w:rsidR="00EE3185">
        <w:rPr>
          <w:rFonts w:ascii="Times New Roman" w:hAnsi="Times New Roman"/>
          <w:sz w:val="24"/>
          <w:szCs w:val="24"/>
        </w:rPr>
        <w:t xml:space="preserve"> «</w:t>
      </w:r>
      <w:r w:rsidR="00147FC2">
        <w:rPr>
          <w:rFonts w:ascii="Times New Roman" w:hAnsi="Times New Roman"/>
          <w:sz w:val="24"/>
          <w:szCs w:val="24"/>
        </w:rPr>
        <w:t>Городок чудес</w:t>
      </w:r>
      <w:r w:rsidR="00EE3185">
        <w:rPr>
          <w:rFonts w:ascii="Times New Roman" w:hAnsi="Times New Roman"/>
          <w:sz w:val="24"/>
          <w:szCs w:val="24"/>
        </w:rPr>
        <w:t>»</w:t>
      </w:r>
      <w:r w:rsidRPr="000F54B1">
        <w:rPr>
          <w:rFonts w:ascii="Times New Roman" w:hAnsi="Times New Roman"/>
          <w:sz w:val="24"/>
          <w:szCs w:val="24"/>
        </w:rPr>
        <w:t xml:space="preserve">: </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содержательно-насыщенная, развивающая;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трансформируемая;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полифункциональная;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вариативная;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xml:space="preserve">• доступная; </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безопасная;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здоровьесберегающая;</w:t>
      </w:r>
    </w:p>
    <w:p w:rsidR="00A54928" w:rsidRPr="000F54B1" w:rsidRDefault="00A54928" w:rsidP="00A54928">
      <w:pPr>
        <w:spacing w:after="0"/>
        <w:rPr>
          <w:rFonts w:ascii="Times New Roman" w:hAnsi="Times New Roman"/>
          <w:sz w:val="24"/>
          <w:szCs w:val="24"/>
        </w:rPr>
      </w:pPr>
      <w:r w:rsidRPr="000F54B1">
        <w:rPr>
          <w:rFonts w:ascii="Times New Roman" w:hAnsi="Times New Roman"/>
          <w:sz w:val="24"/>
          <w:szCs w:val="24"/>
        </w:rPr>
        <w:t xml:space="preserve">• эстетически-привлекательная. </w:t>
      </w:r>
    </w:p>
    <w:p w:rsidR="00A54928" w:rsidRPr="000F54B1" w:rsidRDefault="00A54928" w:rsidP="00A54928">
      <w:pPr>
        <w:spacing w:after="0"/>
        <w:rPr>
          <w:rFonts w:ascii="Times New Roman" w:hAnsi="Times New Roman"/>
          <w:sz w:val="24"/>
          <w:szCs w:val="24"/>
        </w:rPr>
      </w:pPr>
    </w:p>
    <w:p w:rsidR="00A54928" w:rsidRPr="000940B5" w:rsidRDefault="00D81361" w:rsidP="00D81361">
      <w:pPr>
        <w:spacing w:after="0"/>
        <w:jc w:val="center"/>
        <w:rPr>
          <w:rFonts w:ascii="Times New Roman" w:hAnsi="Times New Roman"/>
          <w:b/>
          <w:sz w:val="28"/>
          <w:szCs w:val="28"/>
        </w:rPr>
      </w:pPr>
      <w:r>
        <w:rPr>
          <w:rFonts w:ascii="Times New Roman" w:hAnsi="Times New Roman"/>
          <w:b/>
          <w:sz w:val="28"/>
          <w:szCs w:val="28"/>
        </w:rPr>
        <w:t>3.5.8.</w:t>
      </w:r>
      <w:r w:rsidR="00A54928" w:rsidRPr="000940B5">
        <w:rPr>
          <w:rFonts w:ascii="Times New Roman" w:hAnsi="Times New Roman"/>
          <w:b/>
          <w:sz w:val="28"/>
          <w:szCs w:val="28"/>
        </w:rPr>
        <w:t>Основные принципы организации среды</w:t>
      </w:r>
    </w:p>
    <w:p w:rsidR="00A54928" w:rsidRPr="000F54B1" w:rsidRDefault="00A54928" w:rsidP="00A54928">
      <w:pPr>
        <w:spacing w:after="0"/>
        <w:jc w:val="both"/>
        <w:rPr>
          <w:rFonts w:ascii="Times New Roman" w:hAnsi="Times New Roman"/>
          <w:sz w:val="24"/>
          <w:szCs w:val="24"/>
        </w:rPr>
      </w:pP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Оборудование помещений М</w:t>
      </w:r>
      <w:r w:rsidR="00147FC2">
        <w:rPr>
          <w:rFonts w:ascii="Times New Roman" w:hAnsi="Times New Roman"/>
          <w:sz w:val="24"/>
          <w:szCs w:val="24"/>
        </w:rPr>
        <w:t>БДОУ №3</w:t>
      </w:r>
      <w:r w:rsidR="00EE3185">
        <w:rPr>
          <w:rFonts w:ascii="Times New Roman" w:hAnsi="Times New Roman"/>
          <w:sz w:val="24"/>
          <w:szCs w:val="24"/>
        </w:rPr>
        <w:t xml:space="preserve"> «</w:t>
      </w:r>
      <w:r w:rsidR="00147FC2">
        <w:rPr>
          <w:rFonts w:ascii="Times New Roman" w:hAnsi="Times New Roman"/>
          <w:sz w:val="24"/>
          <w:szCs w:val="24"/>
        </w:rPr>
        <w:t>Городок чудес</w:t>
      </w:r>
      <w:r w:rsidR="00EE3185">
        <w:rPr>
          <w:rFonts w:ascii="Times New Roman" w:hAnsi="Times New Roman"/>
          <w:sz w:val="24"/>
          <w:szCs w:val="24"/>
        </w:rPr>
        <w:t xml:space="preserve">» </w:t>
      </w:r>
      <w:r w:rsidRPr="000F54B1">
        <w:rPr>
          <w:rFonts w:ascii="Times New Roman" w:hAnsi="Times New Roman"/>
          <w:sz w:val="24"/>
          <w:szCs w:val="24"/>
        </w:rPr>
        <w:t xml:space="preserve">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уголок для сюжетно-ролевых игр;</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уголок ряжения (для театрализованных игр);</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книжный уголок; </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зона для настольно-печатных игр;</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выставка (детского рисунка, детского творчества, изделий народных мастеров и т. д.);</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уголок природы (наблюдений за природой);</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спортивный уголок;</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уголок для игр с песком;</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уголки для разнообразных видов самостоятельной деятельности детей — конструктивной, изобразительной, музыкальной и др.;</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игровой центр с крупными мягкими конструкциями (блоки, домики, тоннели и пр.) для легкого изменения игрового пространства;</w:t>
      </w:r>
    </w:p>
    <w:p w:rsidR="00A54928" w:rsidRPr="000F54B1" w:rsidRDefault="00A54928" w:rsidP="00A54928">
      <w:pPr>
        <w:spacing w:after="0"/>
        <w:jc w:val="both"/>
        <w:rPr>
          <w:rFonts w:ascii="Times New Roman" w:hAnsi="Times New Roman"/>
          <w:sz w:val="24"/>
          <w:szCs w:val="24"/>
        </w:rPr>
      </w:pPr>
      <w:r w:rsidRPr="000F54B1">
        <w:rPr>
          <w:rFonts w:ascii="Times New Roman" w:hAnsi="Times New Roman"/>
          <w:sz w:val="24"/>
          <w:szCs w:val="24"/>
        </w:rPr>
        <w:t xml:space="preserve">• игровой уголок (с игрушками, строительным материалом). </w:t>
      </w:r>
    </w:p>
    <w:p w:rsidR="00A54928" w:rsidRPr="000F54B1" w:rsidRDefault="00A54928" w:rsidP="00A54928">
      <w:pPr>
        <w:spacing w:after="0"/>
        <w:jc w:val="both"/>
        <w:rPr>
          <w:rFonts w:ascii="Times New Roman" w:hAnsi="Times New Roman"/>
          <w:sz w:val="24"/>
          <w:szCs w:val="24"/>
        </w:rPr>
      </w:pPr>
    </w:p>
    <w:p w:rsidR="00A54928" w:rsidRPr="000F54B1" w:rsidRDefault="00A54928" w:rsidP="00A54928">
      <w:pPr>
        <w:spacing w:after="0"/>
        <w:jc w:val="center"/>
        <w:rPr>
          <w:rFonts w:ascii="Times New Roman" w:hAnsi="Times New Roman"/>
          <w:b/>
          <w:sz w:val="24"/>
          <w:szCs w:val="24"/>
        </w:rPr>
      </w:pPr>
      <w:r w:rsidRPr="000F54B1">
        <w:rPr>
          <w:rFonts w:ascii="Times New Roman" w:hAnsi="Times New Roman"/>
          <w:b/>
          <w:sz w:val="24"/>
          <w:szCs w:val="24"/>
        </w:rPr>
        <w:t>3.</w:t>
      </w:r>
      <w:r w:rsidR="00D81361">
        <w:rPr>
          <w:rFonts w:ascii="Times New Roman" w:hAnsi="Times New Roman"/>
          <w:b/>
          <w:sz w:val="24"/>
          <w:szCs w:val="24"/>
        </w:rPr>
        <w:t>6</w:t>
      </w:r>
      <w:r w:rsidRPr="000F54B1">
        <w:rPr>
          <w:rFonts w:ascii="Times New Roman" w:hAnsi="Times New Roman"/>
          <w:b/>
          <w:sz w:val="24"/>
          <w:szCs w:val="24"/>
        </w:rPr>
        <w:t>. КАДРОВЫЕ УСЛОВИЯ РЕАЛИЗАЦИИ ПРОГРАММЫ</w:t>
      </w:r>
    </w:p>
    <w:p w:rsidR="00A54928" w:rsidRPr="000F54B1" w:rsidRDefault="00A54928" w:rsidP="00A54928">
      <w:pPr>
        <w:spacing w:after="0"/>
        <w:jc w:val="center"/>
        <w:rPr>
          <w:rFonts w:ascii="Times New Roman" w:hAnsi="Times New Roman"/>
          <w:b/>
          <w:sz w:val="24"/>
          <w:szCs w:val="24"/>
        </w:rPr>
      </w:pPr>
    </w:p>
    <w:p w:rsidR="00A54928" w:rsidRPr="000F54B1" w:rsidRDefault="00147FC2" w:rsidP="00A54928">
      <w:pPr>
        <w:spacing w:after="0"/>
        <w:ind w:firstLine="567"/>
        <w:jc w:val="both"/>
        <w:rPr>
          <w:rFonts w:ascii="Times New Roman" w:hAnsi="Times New Roman"/>
          <w:sz w:val="24"/>
          <w:szCs w:val="24"/>
        </w:rPr>
      </w:pPr>
      <w:r>
        <w:rPr>
          <w:rFonts w:ascii="Times New Roman" w:hAnsi="Times New Roman"/>
          <w:sz w:val="24"/>
          <w:szCs w:val="24"/>
        </w:rPr>
        <w:lastRenderedPageBreak/>
        <w:t>МБДОУ №3 «Городок чудес</w:t>
      </w:r>
      <w:r w:rsidR="00EE3185">
        <w:rPr>
          <w:rFonts w:ascii="Times New Roman" w:hAnsi="Times New Roman"/>
          <w:sz w:val="24"/>
          <w:szCs w:val="24"/>
        </w:rPr>
        <w:t>»</w:t>
      </w:r>
      <w:r w:rsidR="00A54928" w:rsidRPr="000F54B1">
        <w:rPr>
          <w:rFonts w:ascii="Times New Roman" w:hAnsi="Times New Roman"/>
          <w:sz w:val="24"/>
          <w:szCs w:val="24"/>
        </w:rPr>
        <w:t xml:space="preserve"> реализующая Программу,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Уровень квалификации руководящих и педагогических работников </w:t>
      </w:r>
      <w:r w:rsidR="00147FC2">
        <w:rPr>
          <w:rFonts w:ascii="Times New Roman" w:hAnsi="Times New Roman"/>
          <w:sz w:val="24"/>
          <w:szCs w:val="24"/>
        </w:rPr>
        <w:t>МБДОУ №3 «Городок чудес</w:t>
      </w:r>
      <w:r w:rsidR="00EE3185">
        <w:rPr>
          <w:rFonts w:ascii="Times New Roman" w:hAnsi="Times New Roman"/>
          <w:sz w:val="24"/>
          <w:szCs w:val="24"/>
        </w:rPr>
        <w:t>»</w:t>
      </w:r>
      <w:r w:rsidRPr="000F54B1">
        <w:rPr>
          <w:rFonts w:ascii="Times New Roman" w:hAnsi="Times New Roman"/>
          <w:sz w:val="24"/>
          <w:szCs w:val="24"/>
        </w:rPr>
        <w:t xml:space="preserve">,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A54928" w:rsidRPr="000F54B1" w:rsidRDefault="00A54928" w:rsidP="00A54928">
      <w:pPr>
        <w:spacing w:after="0"/>
        <w:ind w:firstLine="567"/>
        <w:jc w:val="both"/>
        <w:rPr>
          <w:rFonts w:ascii="Times New Roman" w:hAnsi="Times New Roman"/>
          <w:sz w:val="24"/>
          <w:szCs w:val="24"/>
        </w:rPr>
      </w:pPr>
    </w:p>
    <w:p w:rsidR="00A54928" w:rsidRPr="007F4B01" w:rsidRDefault="00A54928" w:rsidP="00A54928">
      <w:pPr>
        <w:widowControl w:val="0"/>
        <w:tabs>
          <w:tab w:val="left" w:pos="720"/>
        </w:tabs>
        <w:autoSpaceDE w:val="0"/>
        <w:autoSpaceDN w:val="0"/>
        <w:adjustRightInd w:val="0"/>
        <w:spacing w:after="0"/>
        <w:jc w:val="center"/>
        <w:rPr>
          <w:rFonts w:ascii="Times New Roman" w:hAnsi="Times New Roman"/>
          <w:b/>
          <w:bCs/>
          <w:sz w:val="28"/>
          <w:szCs w:val="28"/>
        </w:rPr>
      </w:pPr>
      <w:r w:rsidRPr="007F4B01">
        <w:rPr>
          <w:rFonts w:ascii="Times New Roman" w:hAnsi="Times New Roman"/>
          <w:b/>
          <w:bCs/>
          <w:sz w:val="28"/>
          <w:szCs w:val="28"/>
        </w:rPr>
        <w:t>Кадровый потенциал:</w:t>
      </w:r>
    </w:p>
    <w:p w:rsidR="00A54928" w:rsidRPr="00EE3185" w:rsidRDefault="00A54928" w:rsidP="009573C0">
      <w:pPr>
        <w:widowControl w:val="0"/>
        <w:numPr>
          <w:ilvl w:val="1"/>
          <w:numId w:val="45"/>
        </w:numPr>
        <w:shd w:val="clear" w:color="auto" w:fill="FFFFFF"/>
        <w:tabs>
          <w:tab w:val="clear" w:pos="1440"/>
          <w:tab w:val="num" w:pos="0"/>
          <w:tab w:val="num" w:pos="360"/>
          <w:tab w:val="left" w:pos="750"/>
          <w:tab w:val="left" w:pos="855"/>
          <w:tab w:val="left" w:pos="9923"/>
        </w:tabs>
        <w:autoSpaceDE w:val="0"/>
        <w:autoSpaceDN w:val="0"/>
        <w:adjustRightInd w:val="0"/>
        <w:spacing w:after="0"/>
        <w:ind w:left="0" w:firstLine="0"/>
        <w:jc w:val="both"/>
        <w:rPr>
          <w:rFonts w:ascii="Times New Roman" w:hAnsi="Times New Roman"/>
          <w:bCs/>
          <w:sz w:val="24"/>
          <w:szCs w:val="24"/>
        </w:rPr>
      </w:pPr>
      <w:r w:rsidRPr="000F54B1">
        <w:rPr>
          <w:rFonts w:ascii="Times New Roman" w:hAnsi="Times New Roman"/>
          <w:sz w:val="24"/>
          <w:szCs w:val="24"/>
        </w:rPr>
        <w:t>обеспеченность педагогическими кадрами (укомплектованность, наличие вакансий) - укомплектован, вакансий нет;</w:t>
      </w:r>
    </w:p>
    <w:p w:rsidR="00EE3185" w:rsidRPr="00EE3185" w:rsidRDefault="00EE3185" w:rsidP="00EE3185">
      <w:pPr>
        <w:jc w:val="both"/>
        <w:rPr>
          <w:rFonts w:ascii="Times New Roman" w:hAnsi="Times New Roman"/>
          <w:b/>
          <w:u w:val="single"/>
        </w:rPr>
      </w:pPr>
      <w:r w:rsidRPr="00EE3185">
        <w:rPr>
          <w:rFonts w:ascii="Times New Roman" w:hAnsi="Times New Roman"/>
          <w:b/>
          <w:u w:val="single"/>
        </w:rPr>
        <w:t>Сведения о ква</w:t>
      </w:r>
      <w:r>
        <w:rPr>
          <w:rFonts w:ascii="Times New Roman" w:hAnsi="Times New Roman"/>
          <w:b/>
          <w:u w:val="single"/>
        </w:rPr>
        <w:t>лификации педагогических кадров</w:t>
      </w:r>
    </w:p>
    <w:p w:rsidR="00EE3185" w:rsidRPr="001D4E25" w:rsidRDefault="00EE3185" w:rsidP="009573C0">
      <w:pPr>
        <w:pStyle w:val="af2"/>
        <w:numPr>
          <w:ilvl w:val="0"/>
          <w:numId w:val="52"/>
        </w:numPr>
        <w:jc w:val="both"/>
      </w:pPr>
      <w:r w:rsidRPr="001D4E25">
        <w:t>Педагог-психолог – 1</w:t>
      </w:r>
    </w:p>
    <w:p w:rsidR="00EE3185" w:rsidRPr="001D4E25" w:rsidRDefault="00EE3185" w:rsidP="009573C0">
      <w:pPr>
        <w:pStyle w:val="af2"/>
        <w:numPr>
          <w:ilvl w:val="0"/>
          <w:numId w:val="52"/>
        </w:numPr>
        <w:jc w:val="left"/>
      </w:pPr>
      <w:r w:rsidRPr="001D4E25">
        <w:t xml:space="preserve">Музыкальный руководитель – </w:t>
      </w:r>
      <w:r w:rsidR="00147FC2">
        <w:rPr>
          <w:lang w:val="ru-RU"/>
        </w:rPr>
        <w:t>1</w:t>
      </w:r>
    </w:p>
    <w:p w:rsidR="00EE3185" w:rsidRPr="001D4E25" w:rsidRDefault="00EE3185" w:rsidP="009573C0">
      <w:pPr>
        <w:pStyle w:val="af2"/>
        <w:numPr>
          <w:ilvl w:val="0"/>
          <w:numId w:val="52"/>
        </w:numPr>
        <w:jc w:val="left"/>
      </w:pPr>
      <w:r w:rsidRPr="001D4E25">
        <w:t>Старший воспитатель-1</w:t>
      </w:r>
    </w:p>
    <w:p w:rsidR="00EE3185" w:rsidRPr="001D4E25" w:rsidRDefault="00EE3185" w:rsidP="009573C0">
      <w:pPr>
        <w:pStyle w:val="af2"/>
        <w:numPr>
          <w:ilvl w:val="0"/>
          <w:numId w:val="52"/>
        </w:numPr>
        <w:jc w:val="left"/>
      </w:pPr>
      <w:r w:rsidRPr="001D4E25">
        <w:t>Инструктор по физической культуре-1</w:t>
      </w:r>
    </w:p>
    <w:p w:rsidR="00EE3185" w:rsidRPr="001D4E25" w:rsidRDefault="00EE3185" w:rsidP="009573C0">
      <w:pPr>
        <w:pStyle w:val="af2"/>
        <w:numPr>
          <w:ilvl w:val="0"/>
          <w:numId w:val="52"/>
        </w:numPr>
        <w:jc w:val="left"/>
      </w:pPr>
      <w:r>
        <w:t>Воспитатели</w:t>
      </w:r>
      <w:r w:rsidRPr="001D4E25">
        <w:t xml:space="preserve"> – </w:t>
      </w:r>
      <w:r w:rsidR="00147FC2">
        <w:t>10</w:t>
      </w:r>
    </w:p>
    <w:p w:rsidR="00EE3185" w:rsidRPr="00B06527" w:rsidRDefault="00EE3185" w:rsidP="009573C0">
      <w:pPr>
        <w:pStyle w:val="af2"/>
        <w:numPr>
          <w:ilvl w:val="0"/>
          <w:numId w:val="52"/>
        </w:numPr>
        <w:jc w:val="left"/>
      </w:pPr>
      <w:r w:rsidRPr="00B06527">
        <w:t>Воспитатель по о</w:t>
      </w:r>
      <w:r w:rsidR="00147FC2" w:rsidRPr="00B06527">
        <w:t>бучению детей татарскому языку-1</w:t>
      </w:r>
    </w:p>
    <w:p w:rsidR="00EE3185" w:rsidRPr="00147FC2" w:rsidRDefault="00EE3185" w:rsidP="00EE3185">
      <w:pPr>
        <w:pStyle w:val="af2"/>
        <w:jc w:val="both"/>
        <w:rPr>
          <w:rFonts w:ascii="Calibri" w:eastAsia="Calibri" w:hAnsi="Calibri"/>
          <w:b/>
          <w:color w:val="FF0000"/>
          <w:sz w:val="22"/>
          <w:szCs w:val="22"/>
          <w:u w:val="single"/>
          <w:lang w:val="ru-RU" w:eastAsia="en-US"/>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133064" w:rsidRDefault="00133064" w:rsidP="00EE3185">
      <w:pPr>
        <w:pStyle w:val="af2"/>
        <w:jc w:val="both"/>
        <w:rPr>
          <w:i/>
          <w:u w:val="single"/>
        </w:rPr>
      </w:pPr>
    </w:p>
    <w:p w:rsidR="00EE3185" w:rsidRPr="001D4E25" w:rsidRDefault="00EE3185" w:rsidP="00EE3185">
      <w:pPr>
        <w:pStyle w:val="af2"/>
        <w:jc w:val="both"/>
      </w:pPr>
      <w:r w:rsidRPr="001D4E25">
        <w:rPr>
          <w:i/>
          <w:u w:val="single"/>
        </w:rPr>
        <w:t>Образовательный уровень педагогов:</w:t>
      </w:r>
    </w:p>
    <w:p w:rsidR="00EE3185" w:rsidRPr="001D4E25" w:rsidRDefault="00EE3185" w:rsidP="00EE3185">
      <w:pPr>
        <w:pStyle w:val="af2"/>
        <w:jc w:val="both"/>
      </w:pPr>
    </w:p>
    <w:p w:rsidR="00EE3185" w:rsidRPr="001D4E25" w:rsidRDefault="00EE3185" w:rsidP="00EE3185">
      <w:pPr>
        <w:pStyle w:val="af2"/>
        <w:jc w:val="both"/>
      </w:pPr>
      <w:r w:rsidRPr="001D4E25">
        <w:lastRenderedPageBreak/>
        <w:t xml:space="preserve">Всего: </w:t>
      </w:r>
      <w:r w:rsidR="00147FC2">
        <w:t>15</w:t>
      </w:r>
      <w:r>
        <w:t xml:space="preserve"> педагога</w:t>
      </w:r>
    </w:p>
    <w:p w:rsidR="00EE3185" w:rsidRDefault="00EE3185" w:rsidP="00EE3185">
      <w:pPr>
        <w:pStyle w:val="af2"/>
        <w:jc w:val="both"/>
        <w:rPr>
          <w:lang w:val="ru-RU"/>
        </w:rPr>
      </w:pPr>
    </w:p>
    <w:p w:rsidR="00EE3185" w:rsidRPr="00EE3185" w:rsidRDefault="00EE3185" w:rsidP="00EE3185">
      <w:pPr>
        <w:pStyle w:val="af2"/>
        <w:jc w:val="both"/>
        <w:rPr>
          <w:lang w:val="ru-RU"/>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4"/>
        <w:gridCol w:w="2268"/>
        <w:gridCol w:w="1650"/>
      </w:tblGrid>
      <w:tr w:rsidR="00B06527" w:rsidRPr="001D4E25" w:rsidTr="00B06527">
        <w:trPr>
          <w:trHeight w:val="237"/>
        </w:trPr>
        <w:tc>
          <w:tcPr>
            <w:tcW w:w="5394" w:type="dxa"/>
            <w:tcBorders>
              <w:top w:val="single" w:sz="4" w:space="0" w:color="auto"/>
              <w:left w:val="single" w:sz="4" w:space="0" w:color="auto"/>
              <w:bottom w:val="single" w:sz="4" w:space="0" w:color="auto"/>
              <w:right w:val="single" w:sz="4" w:space="0" w:color="auto"/>
            </w:tcBorders>
            <w:shd w:val="clear" w:color="auto" w:fill="E6E6E6"/>
            <w:hideMark/>
          </w:tcPr>
          <w:p w:rsidR="00B06527" w:rsidRPr="001D4E25" w:rsidRDefault="00B06527" w:rsidP="003D7A7B">
            <w:pPr>
              <w:pStyle w:val="af2"/>
              <w:rPr>
                <w:b/>
              </w:rPr>
            </w:pPr>
            <w:r w:rsidRPr="001D4E25">
              <w:rPr>
                <w:b/>
              </w:rPr>
              <w:t xml:space="preserve">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E6E6E6"/>
          </w:tcPr>
          <w:p w:rsidR="00B06527" w:rsidRPr="00EE3185" w:rsidRDefault="00B06527" w:rsidP="00EE3185">
            <w:pPr>
              <w:pStyle w:val="af2"/>
              <w:rPr>
                <w:b/>
                <w:lang w:val="ru-RU"/>
              </w:rPr>
            </w:pPr>
            <w:r w:rsidRPr="001D4E25">
              <w:rPr>
                <w:b/>
              </w:rPr>
              <w:t>201</w:t>
            </w:r>
            <w:r>
              <w:rPr>
                <w:b/>
                <w:lang w:val="ru-RU"/>
              </w:rPr>
              <w:t>5</w:t>
            </w:r>
            <w:r w:rsidRPr="001D4E25">
              <w:rPr>
                <w:b/>
              </w:rPr>
              <w:t>-201</w:t>
            </w:r>
            <w:r>
              <w:rPr>
                <w:b/>
                <w:lang w:val="ru-RU"/>
              </w:rPr>
              <w:t>6</w:t>
            </w:r>
          </w:p>
        </w:tc>
        <w:tc>
          <w:tcPr>
            <w:tcW w:w="1650" w:type="dxa"/>
            <w:tcBorders>
              <w:top w:val="single" w:sz="4" w:space="0" w:color="auto"/>
              <w:left w:val="single" w:sz="4" w:space="0" w:color="auto"/>
              <w:bottom w:val="single" w:sz="4" w:space="0" w:color="auto"/>
              <w:right w:val="single" w:sz="4" w:space="0" w:color="auto"/>
            </w:tcBorders>
            <w:shd w:val="clear" w:color="auto" w:fill="E6E6E6"/>
            <w:hideMark/>
          </w:tcPr>
          <w:p w:rsidR="00B06527" w:rsidRPr="001D4E25" w:rsidRDefault="00B06527" w:rsidP="003D7A7B">
            <w:pPr>
              <w:pStyle w:val="af2"/>
              <w:rPr>
                <w:b/>
              </w:rPr>
            </w:pPr>
            <w:r w:rsidRPr="001D4E25">
              <w:rPr>
                <w:b/>
              </w:rPr>
              <w:t>%</w:t>
            </w:r>
          </w:p>
        </w:tc>
      </w:tr>
      <w:tr w:rsidR="00B06527" w:rsidRPr="001D4E25" w:rsidTr="00B06527">
        <w:trPr>
          <w:trHeight w:val="182"/>
        </w:trPr>
        <w:tc>
          <w:tcPr>
            <w:tcW w:w="5394" w:type="dxa"/>
            <w:tcBorders>
              <w:top w:val="single" w:sz="4" w:space="0" w:color="auto"/>
              <w:left w:val="single" w:sz="4" w:space="0" w:color="auto"/>
              <w:bottom w:val="single" w:sz="4" w:space="0" w:color="auto"/>
              <w:right w:val="single" w:sz="4" w:space="0" w:color="auto"/>
            </w:tcBorders>
            <w:hideMark/>
          </w:tcPr>
          <w:p w:rsidR="00B06527" w:rsidRPr="001D4E25" w:rsidRDefault="00B06527" w:rsidP="003D7A7B">
            <w:pPr>
              <w:pStyle w:val="af2"/>
            </w:pPr>
            <w:r w:rsidRPr="001D4E25">
              <w:t>Среднее</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pStyle w:val="af2"/>
              <w:rPr>
                <w:lang w:val="ru-RU"/>
              </w:rPr>
            </w:pPr>
            <w:r>
              <w:rPr>
                <w:lang w:val="ru-RU"/>
              </w:rPr>
              <w:t>-</w:t>
            </w:r>
          </w:p>
        </w:tc>
        <w:tc>
          <w:tcPr>
            <w:tcW w:w="1650"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pStyle w:val="af2"/>
              <w:rPr>
                <w:lang w:val="ru-RU"/>
              </w:rPr>
            </w:pPr>
            <w:r>
              <w:rPr>
                <w:lang w:val="ru-RU"/>
              </w:rPr>
              <w:t>-</w:t>
            </w:r>
          </w:p>
        </w:tc>
      </w:tr>
      <w:tr w:rsidR="00B06527" w:rsidRPr="001D4E25" w:rsidTr="00B06527">
        <w:trPr>
          <w:trHeight w:val="150"/>
        </w:trPr>
        <w:tc>
          <w:tcPr>
            <w:tcW w:w="5394" w:type="dxa"/>
            <w:tcBorders>
              <w:top w:val="single" w:sz="4" w:space="0" w:color="auto"/>
              <w:left w:val="single" w:sz="4" w:space="0" w:color="auto"/>
              <w:bottom w:val="single" w:sz="4" w:space="0" w:color="auto"/>
              <w:right w:val="single" w:sz="4" w:space="0" w:color="auto"/>
            </w:tcBorders>
            <w:hideMark/>
          </w:tcPr>
          <w:p w:rsidR="00B06527" w:rsidRPr="001D4E25" w:rsidRDefault="00B06527" w:rsidP="003D7A7B">
            <w:pPr>
              <w:pStyle w:val="af2"/>
            </w:pPr>
            <w:r w:rsidRPr="001D4E25">
              <w:t>Среднее профессиональное</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pStyle w:val="af2"/>
              <w:rPr>
                <w:lang w:val="ru-RU"/>
              </w:rPr>
            </w:pPr>
            <w:r>
              <w:rPr>
                <w:lang w:val="ru-RU"/>
              </w:rPr>
              <w:t>1</w:t>
            </w:r>
          </w:p>
        </w:tc>
        <w:tc>
          <w:tcPr>
            <w:tcW w:w="1650"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pStyle w:val="af2"/>
              <w:rPr>
                <w:lang w:val="ru-RU"/>
              </w:rPr>
            </w:pPr>
            <w:r>
              <w:rPr>
                <w:lang w:val="ru-RU"/>
              </w:rPr>
              <w:t>3</w:t>
            </w:r>
          </w:p>
        </w:tc>
      </w:tr>
      <w:tr w:rsidR="00B06527" w:rsidRPr="001D4E25" w:rsidTr="00B06527">
        <w:trPr>
          <w:trHeight w:val="132"/>
        </w:trPr>
        <w:tc>
          <w:tcPr>
            <w:tcW w:w="5394" w:type="dxa"/>
            <w:tcBorders>
              <w:top w:val="single" w:sz="4" w:space="0" w:color="auto"/>
              <w:left w:val="single" w:sz="4" w:space="0" w:color="auto"/>
              <w:bottom w:val="single" w:sz="4" w:space="0" w:color="auto"/>
              <w:right w:val="single" w:sz="4" w:space="0" w:color="auto"/>
            </w:tcBorders>
            <w:hideMark/>
          </w:tcPr>
          <w:p w:rsidR="00B06527" w:rsidRPr="001D4E25" w:rsidRDefault="00B06527" w:rsidP="003D7A7B">
            <w:pPr>
              <w:pStyle w:val="af2"/>
            </w:pPr>
            <w:r w:rsidRPr="001D4E25">
              <w:t>Высшее</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pStyle w:val="af2"/>
              <w:rPr>
                <w:lang w:val="ru-RU"/>
              </w:rPr>
            </w:pPr>
            <w:r>
              <w:rPr>
                <w:lang w:val="ru-RU"/>
              </w:rPr>
              <w:t>14</w:t>
            </w:r>
          </w:p>
        </w:tc>
        <w:tc>
          <w:tcPr>
            <w:tcW w:w="1650"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pStyle w:val="af2"/>
              <w:rPr>
                <w:lang w:val="ru-RU"/>
              </w:rPr>
            </w:pPr>
            <w:r>
              <w:rPr>
                <w:lang w:val="ru-RU"/>
              </w:rPr>
              <w:t>97</w:t>
            </w:r>
          </w:p>
        </w:tc>
      </w:tr>
    </w:tbl>
    <w:p w:rsidR="00EE3185" w:rsidRPr="001D4E25" w:rsidRDefault="00EE3185" w:rsidP="00EE3185">
      <w:pPr>
        <w:jc w:val="both"/>
        <w:rPr>
          <w:b/>
          <w:i/>
        </w:rPr>
      </w:pPr>
    </w:p>
    <w:p w:rsidR="00EE3185" w:rsidRPr="001D4E25" w:rsidRDefault="00EE3185" w:rsidP="00EE3185">
      <w:pPr>
        <w:pStyle w:val="af2"/>
        <w:ind w:left="360"/>
        <w:jc w:val="both"/>
        <w:rPr>
          <w:i/>
          <w:u w:val="single"/>
        </w:rPr>
      </w:pPr>
    </w:p>
    <w:p w:rsidR="0012395F" w:rsidRPr="0012395F" w:rsidRDefault="0012395F" w:rsidP="0012395F">
      <w:pPr>
        <w:pStyle w:val="af2"/>
        <w:jc w:val="both"/>
      </w:pPr>
    </w:p>
    <w:p w:rsidR="0012395F" w:rsidRPr="0012395F" w:rsidRDefault="0012395F" w:rsidP="0012395F">
      <w:pPr>
        <w:pStyle w:val="af2"/>
        <w:ind w:left="360"/>
        <w:jc w:val="both"/>
      </w:pPr>
    </w:p>
    <w:p w:rsidR="00EE3185" w:rsidRPr="001D4E25" w:rsidRDefault="00EE3185" w:rsidP="009573C0">
      <w:pPr>
        <w:pStyle w:val="af2"/>
        <w:numPr>
          <w:ilvl w:val="0"/>
          <w:numId w:val="53"/>
        </w:numPr>
        <w:jc w:val="both"/>
      </w:pPr>
      <w:r w:rsidRPr="001D4E25">
        <w:rPr>
          <w:i/>
          <w:u w:val="single"/>
        </w:rPr>
        <w:t>Квалификационный уровень педагогов:</w:t>
      </w:r>
    </w:p>
    <w:p w:rsidR="00EE3185" w:rsidRPr="001D4E25" w:rsidRDefault="00EE3185" w:rsidP="00EE3185">
      <w:pPr>
        <w:pStyle w:val="af2"/>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268"/>
        <w:gridCol w:w="1701"/>
      </w:tblGrid>
      <w:tr w:rsidR="00B06527" w:rsidRPr="001D4E25" w:rsidTr="00B06527">
        <w:trPr>
          <w:trHeight w:val="180"/>
        </w:trPr>
        <w:tc>
          <w:tcPr>
            <w:tcW w:w="5353" w:type="dxa"/>
            <w:tcBorders>
              <w:top w:val="single" w:sz="4" w:space="0" w:color="auto"/>
              <w:left w:val="single" w:sz="4" w:space="0" w:color="auto"/>
              <w:bottom w:val="single" w:sz="4" w:space="0" w:color="auto"/>
              <w:right w:val="single" w:sz="4" w:space="0" w:color="auto"/>
            </w:tcBorders>
            <w:shd w:val="clear" w:color="auto" w:fill="E6E6E6"/>
            <w:hideMark/>
          </w:tcPr>
          <w:p w:rsidR="00B06527" w:rsidRPr="00EE3185" w:rsidRDefault="00B06527" w:rsidP="00EE3185">
            <w:pPr>
              <w:spacing w:after="0" w:line="240" w:lineRule="auto"/>
              <w:jc w:val="center"/>
              <w:rPr>
                <w:rFonts w:ascii="Times New Roman" w:hAnsi="Times New Roman"/>
                <w:b/>
                <w:sz w:val="24"/>
                <w:szCs w:val="24"/>
              </w:rPr>
            </w:pPr>
            <w:r w:rsidRPr="00EE3185">
              <w:rPr>
                <w:rFonts w:ascii="Times New Roman" w:hAnsi="Times New Roman"/>
                <w:b/>
                <w:sz w:val="24"/>
                <w:szCs w:val="24"/>
              </w:rPr>
              <w:t>Квалификационная категория</w:t>
            </w:r>
          </w:p>
        </w:tc>
        <w:tc>
          <w:tcPr>
            <w:tcW w:w="2268" w:type="dxa"/>
            <w:tcBorders>
              <w:top w:val="single" w:sz="4" w:space="0" w:color="auto"/>
              <w:left w:val="single" w:sz="4" w:space="0" w:color="auto"/>
              <w:bottom w:val="single" w:sz="4" w:space="0" w:color="auto"/>
              <w:right w:val="single" w:sz="4" w:space="0" w:color="auto"/>
            </w:tcBorders>
            <w:shd w:val="clear" w:color="auto" w:fill="E6E6E6"/>
          </w:tcPr>
          <w:p w:rsidR="00B06527" w:rsidRPr="00EE3185" w:rsidRDefault="00B06527" w:rsidP="00EE3185">
            <w:pPr>
              <w:spacing w:after="0" w:line="240" w:lineRule="auto"/>
              <w:jc w:val="center"/>
              <w:rPr>
                <w:rFonts w:ascii="Times New Roman" w:hAnsi="Times New Roman"/>
                <w:b/>
                <w:sz w:val="24"/>
                <w:szCs w:val="24"/>
              </w:rPr>
            </w:pPr>
            <w:r w:rsidRPr="00EE3185">
              <w:rPr>
                <w:rFonts w:ascii="Times New Roman" w:hAnsi="Times New Roman"/>
                <w:b/>
                <w:sz w:val="24"/>
                <w:szCs w:val="24"/>
              </w:rPr>
              <w:t>201</w:t>
            </w:r>
            <w:r>
              <w:rPr>
                <w:rFonts w:ascii="Times New Roman" w:hAnsi="Times New Roman"/>
                <w:b/>
                <w:sz w:val="24"/>
                <w:szCs w:val="24"/>
              </w:rPr>
              <w:t>5</w:t>
            </w:r>
            <w:r w:rsidRPr="00EE3185">
              <w:rPr>
                <w:rFonts w:ascii="Times New Roman" w:hAnsi="Times New Roman"/>
                <w:b/>
                <w:sz w:val="24"/>
                <w:szCs w:val="24"/>
              </w:rPr>
              <w:t>-201</w:t>
            </w:r>
            <w:r>
              <w:rPr>
                <w:rFonts w:ascii="Times New Roman" w:hAnsi="Times New Roman"/>
                <w:b/>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rsidR="00B06527" w:rsidRPr="00EE3185" w:rsidRDefault="00B06527" w:rsidP="003D7A7B">
            <w:pPr>
              <w:spacing w:after="0" w:line="240" w:lineRule="auto"/>
              <w:jc w:val="center"/>
              <w:rPr>
                <w:rFonts w:ascii="Times New Roman" w:hAnsi="Times New Roman"/>
                <w:b/>
                <w:sz w:val="24"/>
                <w:szCs w:val="24"/>
              </w:rPr>
            </w:pPr>
            <w:r w:rsidRPr="00EE3185">
              <w:rPr>
                <w:rFonts w:ascii="Times New Roman" w:hAnsi="Times New Roman"/>
                <w:b/>
                <w:sz w:val="24"/>
                <w:szCs w:val="24"/>
              </w:rPr>
              <w:t>%</w:t>
            </w:r>
          </w:p>
        </w:tc>
      </w:tr>
      <w:tr w:rsidR="00B06527" w:rsidRPr="001D4E25" w:rsidTr="00B06527">
        <w:tc>
          <w:tcPr>
            <w:tcW w:w="5353"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spacing w:after="0" w:line="240" w:lineRule="auto"/>
              <w:jc w:val="both"/>
              <w:rPr>
                <w:rFonts w:ascii="Times New Roman" w:hAnsi="Times New Roman"/>
                <w:sz w:val="24"/>
                <w:szCs w:val="24"/>
              </w:rPr>
            </w:pPr>
            <w:r w:rsidRPr="00EE3185">
              <w:rPr>
                <w:rFonts w:ascii="Times New Roman" w:hAnsi="Times New Roman"/>
                <w:sz w:val="24"/>
                <w:szCs w:val="24"/>
              </w:rPr>
              <w:t>Базовая</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94</w:t>
            </w:r>
          </w:p>
        </w:tc>
      </w:tr>
      <w:tr w:rsidR="00B06527" w:rsidRPr="001D4E25" w:rsidTr="00B06527">
        <w:tc>
          <w:tcPr>
            <w:tcW w:w="5353"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spacing w:after="0" w:line="240" w:lineRule="auto"/>
              <w:jc w:val="both"/>
              <w:rPr>
                <w:rFonts w:ascii="Times New Roman" w:hAnsi="Times New Roman"/>
                <w:sz w:val="24"/>
                <w:szCs w:val="24"/>
                <w:lang w:val="en-US"/>
              </w:rPr>
            </w:pPr>
            <w:r w:rsidRPr="00EE3185">
              <w:rPr>
                <w:rFonts w:ascii="Times New Roman" w:hAnsi="Times New Roman"/>
                <w:sz w:val="24"/>
                <w:szCs w:val="24"/>
                <w:lang w:val="en-US"/>
              </w:rPr>
              <w:t>II категория</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w:t>
            </w:r>
          </w:p>
        </w:tc>
      </w:tr>
      <w:tr w:rsidR="00B06527" w:rsidRPr="001D4E25" w:rsidTr="00B06527">
        <w:tc>
          <w:tcPr>
            <w:tcW w:w="5353"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spacing w:after="0" w:line="240" w:lineRule="auto"/>
              <w:jc w:val="both"/>
              <w:rPr>
                <w:rFonts w:ascii="Times New Roman" w:hAnsi="Times New Roman"/>
                <w:sz w:val="24"/>
                <w:szCs w:val="24"/>
              </w:rPr>
            </w:pPr>
            <w:r w:rsidRPr="00EE3185">
              <w:rPr>
                <w:rFonts w:ascii="Times New Roman" w:hAnsi="Times New Roman"/>
                <w:sz w:val="24"/>
                <w:szCs w:val="24"/>
                <w:lang w:val="en-US"/>
              </w:rPr>
              <w:t>I</w:t>
            </w:r>
            <w:r w:rsidRPr="00EE3185">
              <w:rPr>
                <w:rFonts w:ascii="Times New Roman" w:hAnsi="Times New Roman"/>
                <w:sz w:val="24"/>
                <w:szCs w:val="24"/>
              </w:rPr>
              <w:t xml:space="preserve"> категория</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6</w:t>
            </w:r>
          </w:p>
        </w:tc>
      </w:tr>
      <w:tr w:rsidR="00B06527" w:rsidRPr="001D4E25" w:rsidTr="00B06527">
        <w:tc>
          <w:tcPr>
            <w:tcW w:w="5353" w:type="dxa"/>
            <w:tcBorders>
              <w:top w:val="single" w:sz="4" w:space="0" w:color="auto"/>
              <w:left w:val="single" w:sz="4" w:space="0" w:color="auto"/>
              <w:bottom w:val="single" w:sz="4" w:space="0" w:color="auto"/>
              <w:right w:val="single" w:sz="4" w:space="0" w:color="auto"/>
            </w:tcBorders>
            <w:hideMark/>
          </w:tcPr>
          <w:p w:rsidR="00B06527" w:rsidRPr="00EE3185" w:rsidRDefault="00B06527" w:rsidP="00EE3185">
            <w:pPr>
              <w:spacing w:after="0" w:line="240" w:lineRule="auto"/>
              <w:jc w:val="both"/>
              <w:rPr>
                <w:rFonts w:ascii="Times New Roman" w:hAnsi="Times New Roman"/>
                <w:sz w:val="24"/>
                <w:szCs w:val="24"/>
              </w:rPr>
            </w:pPr>
            <w:r w:rsidRPr="00EE3185">
              <w:rPr>
                <w:rFonts w:ascii="Times New Roman" w:hAnsi="Times New Roman"/>
                <w:sz w:val="24"/>
                <w:szCs w:val="24"/>
              </w:rPr>
              <w:t>Высшая категория</w:t>
            </w:r>
          </w:p>
        </w:tc>
        <w:tc>
          <w:tcPr>
            <w:tcW w:w="2268"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B06527" w:rsidRPr="00EE3185" w:rsidRDefault="00B06527" w:rsidP="00EE3185">
            <w:pPr>
              <w:spacing w:after="0" w:line="240" w:lineRule="auto"/>
              <w:jc w:val="center"/>
              <w:rPr>
                <w:rFonts w:ascii="Times New Roman" w:hAnsi="Times New Roman"/>
                <w:sz w:val="24"/>
                <w:szCs w:val="24"/>
              </w:rPr>
            </w:pPr>
            <w:r>
              <w:rPr>
                <w:rFonts w:ascii="Times New Roman" w:hAnsi="Times New Roman"/>
                <w:sz w:val="24"/>
                <w:szCs w:val="24"/>
              </w:rPr>
              <w:t>-</w:t>
            </w:r>
          </w:p>
        </w:tc>
      </w:tr>
    </w:tbl>
    <w:p w:rsidR="00EE3185" w:rsidRPr="000F54B1" w:rsidRDefault="00EE3185" w:rsidP="00774ACE">
      <w:pPr>
        <w:widowControl w:val="0"/>
        <w:shd w:val="clear" w:color="auto" w:fill="FFFFFF"/>
        <w:tabs>
          <w:tab w:val="left" w:pos="750"/>
          <w:tab w:val="left" w:pos="855"/>
          <w:tab w:val="left" w:pos="9923"/>
        </w:tabs>
        <w:autoSpaceDE w:val="0"/>
        <w:autoSpaceDN w:val="0"/>
        <w:adjustRightInd w:val="0"/>
        <w:spacing w:after="0"/>
        <w:jc w:val="both"/>
        <w:rPr>
          <w:rFonts w:ascii="Times New Roman" w:hAnsi="Times New Roman"/>
          <w:bCs/>
          <w:sz w:val="24"/>
          <w:szCs w:val="24"/>
        </w:rPr>
      </w:pPr>
    </w:p>
    <w:p w:rsidR="00A54928" w:rsidRPr="000F54B1" w:rsidRDefault="00A54928" w:rsidP="00A54928">
      <w:pPr>
        <w:spacing w:after="0"/>
        <w:rPr>
          <w:rFonts w:ascii="Times New Roman" w:hAnsi="Times New Roman"/>
          <w:sz w:val="24"/>
          <w:szCs w:val="24"/>
        </w:rPr>
      </w:pPr>
    </w:p>
    <w:p w:rsidR="00A54928" w:rsidRPr="000F54B1" w:rsidRDefault="00A54928" w:rsidP="00A54928">
      <w:pPr>
        <w:spacing w:after="0"/>
        <w:ind w:firstLine="540"/>
        <w:jc w:val="both"/>
        <w:rPr>
          <w:rFonts w:ascii="Times New Roman" w:hAnsi="Times New Roman"/>
          <w:sz w:val="24"/>
          <w:szCs w:val="24"/>
        </w:rPr>
      </w:pPr>
      <w:r w:rsidRPr="000F54B1">
        <w:rPr>
          <w:rFonts w:ascii="Times New Roman" w:hAnsi="Times New Roman"/>
          <w:sz w:val="24"/>
          <w:szCs w:val="24"/>
        </w:rPr>
        <w:t xml:space="preserve">Большую часть коллектива </w:t>
      </w:r>
      <w:r>
        <w:rPr>
          <w:rFonts w:ascii="Times New Roman" w:hAnsi="Times New Roman"/>
          <w:sz w:val="24"/>
          <w:szCs w:val="24"/>
        </w:rPr>
        <w:t>М</w:t>
      </w:r>
      <w:r w:rsidR="00774ACE">
        <w:rPr>
          <w:rFonts w:ascii="Times New Roman" w:hAnsi="Times New Roman"/>
          <w:sz w:val="24"/>
          <w:szCs w:val="24"/>
        </w:rPr>
        <w:t>Б</w:t>
      </w:r>
      <w:r>
        <w:rPr>
          <w:rFonts w:ascii="Times New Roman" w:hAnsi="Times New Roman"/>
          <w:sz w:val="24"/>
          <w:szCs w:val="24"/>
        </w:rPr>
        <w:t xml:space="preserve">ДОУ </w:t>
      </w:r>
      <w:r w:rsidRPr="000F54B1">
        <w:rPr>
          <w:rFonts w:ascii="Times New Roman" w:hAnsi="Times New Roman"/>
          <w:sz w:val="24"/>
          <w:szCs w:val="24"/>
        </w:rPr>
        <w:t xml:space="preserve">составляют </w:t>
      </w:r>
      <w:r>
        <w:rPr>
          <w:rFonts w:ascii="Times New Roman" w:hAnsi="Times New Roman"/>
          <w:sz w:val="24"/>
          <w:szCs w:val="24"/>
        </w:rPr>
        <w:t>педагоги имеющие следующий стаж работы:</w:t>
      </w:r>
    </w:p>
    <w:tbl>
      <w:tblPr>
        <w:tblpPr w:leftFromText="180" w:rightFromText="180" w:vertAnchor="text" w:horzAnchor="margin" w:tblpXSpec="center" w:tblpY="10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567"/>
        <w:gridCol w:w="708"/>
        <w:gridCol w:w="567"/>
        <w:gridCol w:w="567"/>
        <w:gridCol w:w="426"/>
        <w:gridCol w:w="567"/>
        <w:gridCol w:w="567"/>
        <w:gridCol w:w="425"/>
        <w:gridCol w:w="425"/>
        <w:gridCol w:w="425"/>
        <w:gridCol w:w="567"/>
        <w:gridCol w:w="426"/>
        <w:gridCol w:w="567"/>
        <w:gridCol w:w="567"/>
        <w:gridCol w:w="567"/>
        <w:gridCol w:w="850"/>
      </w:tblGrid>
      <w:tr w:rsidR="00774ACE" w:rsidRPr="009F6358" w:rsidTr="00774ACE">
        <w:tc>
          <w:tcPr>
            <w:tcW w:w="1668" w:type="dxa"/>
            <w:vMerge w:val="restart"/>
          </w:tcPr>
          <w:p w:rsidR="00774ACE" w:rsidRDefault="00774ACE" w:rsidP="00774ACE">
            <w:pPr>
              <w:spacing w:after="0" w:line="240" w:lineRule="auto"/>
              <w:jc w:val="center"/>
              <w:rPr>
                <w:rFonts w:ascii="Times New Roman" w:hAnsi="Times New Roman"/>
                <w:sz w:val="20"/>
                <w:szCs w:val="20"/>
              </w:rPr>
            </w:pPr>
            <w:r>
              <w:rPr>
                <w:rFonts w:ascii="Times New Roman" w:hAnsi="Times New Roman"/>
                <w:sz w:val="20"/>
                <w:szCs w:val="20"/>
              </w:rPr>
              <w:t>Численность педагогических работ</w:t>
            </w:r>
            <w:r w:rsidRPr="009F6358">
              <w:rPr>
                <w:rFonts w:ascii="Times New Roman" w:hAnsi="Times New Roman"/>
                <w:sz w:val="20"/>
                <w:szCs w:val="20"/>
              </w:rPr>
              <w:t>ников</w:t>
            </w:r>
          </w:p>
          <w:p w:rsidR="00774ACE" w:rsidRPr="009F6358" w:rsidRDefault="00774ACE" w:rsidP="00774ACE">
            <w:pPr>
              <w:spacing w:after="0" w:line="240" w:lineRule="auto"/>
              <w:jc w:val="center"/>
              <w:rPr>
                <w:rFonts w:ascii="Times New Roman" w:hAnsi="Times New Roman"/>
                <w:sz w:val="20"/>
                <w:szCs w:val="20"/>
              </w:rPr>
            </w:pPr>
            <w:r>
              <w:rPr>
                <w:rFonts w:ascii="Times New Roman" w:hAnsi="Times New Roman"/>
                <w:sz w:val="20"/>
                <w:szCs w:val="20"/>
              </w:rPr>
              <w:t>%</w:t>
            </w:r>
          </w:p>
        </w:tc>
        <w:tc>
          <w:tcPr>
            <w:tcW w:w="2835" w:type="dxa"/>
            <w:gridSpan w:val="5"/>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возраст</w:t>
            </w:r>
          </w:p>
        </w:tc>
        <w:tc>
          <w:tcPr>
            <w:tcW w:w="2976" w:type="dxa"/>
            <w:gridSpan w:val="6"/>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Стаж педагогической работы</w:t>
            </w:r>
          </w:p>
        </w:tc>
        <w:tc>
          <w:tcPr>
            <w:tcW w:w="2977" w:type="dxa"/>
            <w:gridSpan w:val="5"/>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образование</w:t>
            </w:r>
          </w:p>
        </w:tc>
      </w:tr>
      <w:tr w:rsidR="00774ACE" w:rsidRPr="009F6358" w:rsidTr="00774ACE">
        <w:trPr>
          <w:cantSplit/>
          <w:trHeight w:val="1610"/>
        </w:trPr>
        <w:tc>
          <w:tcPr>
            <w:tcW w:w="1668" w:type="dxa"/>
            <w:vMerge/>
          </w:tcPr>
          <w:p w:rsidR="00774ACE" w:rsidRPr="009F6358" w:rsidRDefault="00774ACE" w:rsidP="00774ACE">
            <w:pPr>
              <w:spacing w:after="0" w:line="240" w:lineRule="auto"/>
              <w:jc w:val="center"/>
              <w:rPr>
                <w:rFonts w:ascii="Times New Roman" w:hAnsi="Times New Roman"/>
                <w:sz w:val="20"/>
                <w:szCs w:val="20"/>
              </w:rPr>
            </w:pP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До 30 лет</w:t>
            </w:r>
          </w:p>
        </w:tc>
        <w:tc>
          <w:tcPr>
            <w:tcW w:w="708"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30-40 лет</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40-50 лет</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50-60 лет</w:t>
            </w:r>
          </w:p>
        </w:tc>
        <w:tc>
          <w:tcPr>
            <w:tcW w:w="426"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Свыше 60 лет</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До 2 лет</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2-5 лет</w:t>
            </w:r>
          </w:p>
        </w:tc>
        <w:tc>
          <w:tcPr>
            <w:tcW w:w="425"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5-10 лет</w:t>
            </w:r>
          </w:p>
        </w:tc>
        <w:tc>
          <w:tcPr>
            <w:tcW w:w="425"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10-20 лет</w:t>
            </w:r>
          </w:p>
        </w:tc>
        <w:tc>
          <w:tcPr>
            <w:tcW w:w="425"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20-25 лет</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Свыше 25 лет</w:t>
            </w:r>
          </w:p>
        </w:tc>
        <w:tc>
          <w:tcPr>
            <w:tcW w:w="426"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Высш.</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Незакон</w:t>
            </w:r>
            <w:r>
              <w:rPr>
                <w:rFonts w:ascii="Times New Roman" w:hAnsi="Times New Roman"/>
                <w:sz w:val="20"/>
                <w:szCs w:val="20"/>
              </w:rPr>
              <w:t xml:space="preserve"> </w:t>
            </w:r>
            <w:r w:rsidRPr="009F6358">
              <w:rPr>
                <w:rFonts w:ascii="Times New Roman" w:hAnsi="Times New Roman"/>
                <w:sz w:val="20"/>
                <w:szCs w:val="20"/>
              </w:rPr>
              <w:t>высшее</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Сред.</w:t>
            </w:r>
          </w:p>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спец.</w:t>
            </w:r>
          </w:p>
        </w:tc>
        <w:tc>
          <w:tcPr>
            <w:tcW w:w="567"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Общее сред.</w:t>
            </w:r>
          </w:p>
        </w:tc>
        <w:tc>
          <w:tcPr>
            <w:tcW w:w="850" w:type="dxa"/>
          </w:tcPr>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Работников пенсионного</w:t>
            </w:r>
          </w:p>
          <w:p w:rsidR="00774ACE" w:rsidRPr="009F6358" w:rsidRDefault="00774ACE" w:rsidP="00774ACE">
            <w:pPr>
              <w:spacing w:after="0" w:line="240" w:lineRule="auto"/>
              <w:jc w:val="center"/>
              <w:rPr>
                <w:rFonts w:ascii="Times New Roman" w:hAnsi="Times New Roman"/>
                <w:sz w:val="20"/>
                <w:szCs w:val="20"/>
              </w:rPr>
            </w:pPr>
            <w:r w:rsidRPr="009F6358">
              <w:rPr>
                <w:rFonts w:ascii="Times New Roman" w:hAnsi="Times New Roman"/>
                <w:sz w:val="20"/>
                <w:szCs w:val="20"/>
              </w:rPr>
              <w:t>возраста</w:t>
            </w:r>
          </w:p>
        </w:tc>
      </w:tr>
      <w:tr w:rsidR="00774ACE" w:rsidRPr="009F6358" w:rsidTr="00774ACE">
        <w:trPr>
          <w:trHeight w:val="648"/>
        </w:trPr>
        <w:tc>
          <w:tcPr>
            <w:tcW w:w="1668"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15</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2</w:t>
            </w:r>
          </w:p>
        </w:tc>
        <w:tc>
          <w:tcPr>
            <w:tcW w:w="708"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9</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1</w:t>
            </w:r>
          </w:p>
        </w:tc>
        <w:tc>
          <w:tcPr>
            <w:tcW w:w="426"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3</w:t>
            </w:r>
          </w:p>
        </w:tc>
        <w:tc>
          <w:tcPr>
            <w:tcW w:w="425"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4</w:t>
            </w:r>
          </w:p>
        </w:tc>
        <w:tc>
          <w:tcPr>
            <w:tcW w:w="425"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2</w:t>
            </w:r>
          </w:p>
        </w:tc>
        <w:tc>
          <w:tcPr>
            <w:tcW w:w="425"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2</w:t>
            </w:r>
          </w:p>
        </w:tc>
        <w:tc>
          <w:tcPr>
            <w:tcW w:w="567" w:type="dxa"/>
            <w:tcBorders>
              <w:bottom w:val="single" w:sz="4" w:space="0" w:color="auto"/>
            </w:tcBorders>
          </w:tcPr>
          <w:p w:rsidR="00774ACE" w:rsidRPr="009F6358" w:rsidRDefault="00774ACE" w:rsidP="00774ACE">
            <w:pPr>
              <w:jc w:val="center"/>
              <w:rPr>
                <w:rFonts w:ascii="Times New Roman" w:hAnsi="Times New Roman"/>
                <w:sz w:val="20"/>
                <w:szCs w:val="20"/>
              </w:rPr>
            </w:pPr>
            <w:r>
              <w:rPr>
                <w:rFonts w:ascii="Times New Roman" w:hAnsi="Times New Roman"/>
                <w:sz w:val="20"/>
                <w:szCs w:val="20"/>
              </w:rPr>
              <w:t>5</w:t>
            </w:r>
          </w:p>
        </w:tc>
        <w:tc>
          <w:tcPr>
            <w:tcW w:w="426"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14</w:t>
            </w:r>
          </w:p>
        </w:tc>
        <w:tc>
          <w:tcPr>
            <w:tcW w:w="567"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w:t>
            </w:r>
          </w:p>
        </w:tc>
        <w:tc>
          <w:tcPr>
            <w:tcW w:w="567" w:type="dxa"/>
            <w:tcBorders>
              <w:bottom w:val="single" w:sz="4" w:space="0" w:color="auto"/>
            </w:tcBorders>
          </w:tcPr>
          <w:p w:rsidR="00774ACE" w:rsidRPr="009F6358" w:rsidRDefault="00774ACE" w:rsidP="00774ACE">
            <w:pPr>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774ACE" w:rsidRPr="009F6358" w:rsidRDefault="00774ACE" w:rsidP="00774ACE">
            <w:pPr>
              <w:jc w:val="center"/>
              <w:rPr>
                <w:rFonts w:ascii="Times New Roman" w:hAnsi="Times New Roman"/>
                <w:sz w:val="20"/>
                <w:szCs w:val="20"/>
              </w:rPr>
            </w:pPr>
            <w:r>
              <w:rPr>
                <w:rFonts w:ascii="Times New Roman" w:hAnsi="Times New Roman"/>
                <w:sz w:val="20"/>
                <w:szCs w:val="20"/>
              </w:rPr>
              <w:t>-</w:t>
            </w:r>
          </w:p>
        </w:tc>
        <w:tc>
          <w:tcPr>
            <w:tcW w:w="850" w:type="dxa"/>
            <w:tcBorders>
              <w:bottom w:val="single" w:sz="4" w:space="0" w:color="auto"/>
            </w:tcBorders>
          </w:tcPr>
          <w:p w:rsidR="00774ACE" w:rsidRPr="009F6358" w:rsidRDefault="00C23EF2" w:rsidP="00774ACE">
            <w:pPr>
              <w:jc w:val="center"/>
              <w:rPr>
                <w:rFonts w:ascii="Times New Roman" w:hAnsi="Times New Roman"/>
                <w:sz w:val="20"/>
                <w:szCs w:val="20"/>
              </w:rPr>
            </w:pPr>
            <w:r>
              <w:rPr>
                <w:rFonts w:ascii="Times New Roman" w:hAnsi="Times New Roman"/>
                <w:sz w:val="20"/>
                <w:szCs w:val="20"/>
              </w:rPr>
              <w:t>-</w:t>
            </w:r>
          </w:p>
        </w:tc>
      </w:tr>
    </w:tbl>
    <w:p w:rsidR="00A54928" w:rsidRDefault="00A54928" w:rsidP="00A54928">
      <w:pPr>
        <w:spacing w:after="0"/>
        <w:ind w:firstLine="540"/>
        <w:jc w:val="both"/>
        <w:rPr>
          <w:rFonts w:ascii="Times New Roman" w:hAnsi="Times New Roman"/>
          <w:sz w:val="24"/>
          <w:szCs w:val="24"/>
        </w:rPr>
      </w:pPr>
    </w:p>
    <w:p w:rsidR="00774ACE" w:rsidRPr="000F54B1" w:rsidRDefault="00774ACE" w:rsidP="00A54928">
      <w:pPr>
        <w:spacing w:after="0"/>
        <w:ind w:firstLine="540"/>
        <w:jc w:val="both"/>
        <w:rPr>
          <w:rFonts w:ascii="Times New Roman" w:hAnsi="Times New Roman"/>
          <w:sz w:val="24"/>
          <w:szCs w:val="24"/>
        </w:rPr>
      </w:pPr>
    </w:p>
    <w:p w:rsidR="00A54928" w:rsidRPr="000F54B1" w:rsidRDefault="00A54928" w:rsidP="00A54928">
      <w:pPr>
        <w:spacing w:after="0"/>
        <w:jc w:val="both"/>
        <w:rPr>
          <w:rFonts w:ascii="Times New Roman" w:hAnsi="Times New Roman"/>
          <w:sz w:val="24"/>
          <w:szCs w:val="24"/>
        </w:rPr>
      </w:pPr>
    </w:p>
    <w:p w:rsidR="00A54928" w:rsidRDefault="00A54928" w:rsidP="00A54928">
      <w:pPr>
        <w:spacing w:after="0"/>
        <w:jc w:val="center"/>
        <w:rPr>
          <w:rFonts w:ascii="Times New Roman" w:hAnsi="Times New Roman"/>
          <w:b/>
          <w:sz w:val="28"/>
          <w:szCs w:val="28"/>
        </w:rPr>
      </w:pPr>
      <w:r w:rsidRPr="00F96C82">
        <w:rPr>
          <w:rFonts w:ascii="Times New Roman" w:hAnsi="Times New Roman"/>
          <w:b/>
          <w:sz w:val="28"/>
          <w:szCs w:val="28"/>
        </w:rPr>
        <w:t xml:space="preserve">Аттестация педагогов </w:t>
      </w:r>
    </w:p>
    <w:p w:rsidR="00A54928" w:rsidRPr="000F54B1" w:rsidRDefault="00A54928" w:rsidP="00A54928">
      <w:pPr>
        <w:spacing w:after="0"/>
        <w:jc w:val="both"/>
        <w:rPr>
          <w:rFonts w:ascii="Times New Roman" w:hAnsi="Times New Roman"/>
          <w:sz w:val="24"/>
          <w:szCs w:val="24"/>
        </w:rPr>
      </w:pP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54928" w:rsidRPr="000F54B1" w:rsidRDefault="00A54928" w:rsidP="00A54928">
      <w:pPr>
        <w:spacing w:after="0"/>
        <w:ind w:firstLine="567"/>
        <w:jc w:val="both"/>
        <w:rPr>
          <w:rFonts w:ascii="Times New Roman" w:hAnsi="Times New Roman"/>
          <w:sz w:val="24"/>
          <w:szCs w:val="24"/>
        </w:rPr>
      </w:pPr>
      <w:r w:rsidRPr="000F54B1">
        <w:rPr>
          <w:rFonts w:ascii="Times New Roman" w:hAnsi="Times New Roman"/>
          <w:sz w:val="24"/>
          <w:szCs w:val="24"/>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w:t>
      </w:r>
      <w:r w:rsidRPr="000F54B1">
        <w:rPr>
          <w:rFonts w:ascii="Times New Roman" w:hAnsi="Times New Roman"/>
          <w:sz w:val="24"/>
          <w:szCs w:val="24"/>
        </w:rPr>
        <w:lastRenderedPageBreak/>
        <w:t>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54928" w:rsidRPr="00821EF1" w:rsidRDefault="00A54928" w:rsidP="00D81361">
      <w:pPr>
        <w:pStyle w:val="29"/>
        <w:shd w:val="clear" w:color="auto" w:fill="FFFFFF"/>
        <w:spacing w:before="100" w:beforeAutospacing="1" w:after="100" w:afterAutospacing="1"/>
        <w:ind w:left="1080"/>
        <w:jc w:val="center"/>
        <w:rPr>
          <w:b/>
          <w:color w:val="000000"/>
          <w:sz w:val="28"/>
          <w:szCs w:val="28"/>
        </w:rPr>
      </w:pPr>
      <w:r>
        <w:rPr>
          <w:b/>
          <w:color w:val="000000"/>
          <w:sz w:val="28"/>
          <w:szCs w:val="28"/>
        </w:rPr>
        <w:t>3.</w:t>
      </w:r>
      <w:r w:rsidR="00D81361">
        <w:rPr>
          <w:b/>
          <w:color w:val="000000"/>
          <w:sz w:val="28"/>
          <w:szCs w:val="28"/>
        </w:rPr>
        <w:t>7</w:t>
      </w:r>
      <w:r>
        <w:rPr>
          <w:b/>
          <w:color w:val="000000"/>
          <w:sz w:val="28"/>
          <w:szCs w:val="28"/>
        </w:rPr>
        <w:t xml:space="preserve">. </w:t>
      </w:r>
      <w:r w:rsidRPr="00821EF1">
        <w:rPr>
          <w:b/>
          <w:color w:val="000000"/>
          <w:sz w:val="28"/>
          <w:szCs w:val="28"/>
        </w:rPr>
        <w:t>Управленческий комплекс мероприятий</w:t>
      </w:r>
      <w:r>
        <w:rPr>
          <w:b/>
          <w:color w:val="000000"/>
          <w:sz w:val="28"/>
          <w:szCs w:val="28"/>
        </w:rPr>
        <w:t xml:space="preserve"> по реализации образовательной П</w:t>
      </w:r>
      <w:r w:rsidRPr="00821EF1">
        <w:rPr>
          <w:b/>
          <w:color w:val="000000"/>
          <w:sz w:val="28"/>
          <w:szCs w:val="28"/>
        </w:rPr>
        <w:t>рограммы</w:t>
      </w:r>
    </w:p>
    <w:tbl>
      <w:tblPr>
        <w:tblW w:w="493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6"/>
        <w:gridCol w:w="5969"/>
        <w:gridCol w:w="3494"/>
      </w:tblGrid>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F96C82" w:rsidRDefault="00A54928" w:rsidP="0068611B">
            <w:pPr>
              <w:pStyle w:val="29"/>
              <w:spacing w:line="276" w:lineRule="auto"/>
              <w:ind w:left="0"/>
              <w:rPr>
                <w:b/>
                <w:color w:val="000000"/>
              </w:rPr>
            </w:pPr>
            <w:r w:rsidRPr="00F96C82">
              <w:rPr>
                <w:b/>
                <w:color w:val="000000"/>
              </w:rPr>
              <w:t>№ п/п</w:t>
            </w:r>
          </w:p>
        </w:tc>
        <w:tc>
          <w:tcPr>
            <w:tcW w:w="2967" w:type="pct"/>
            <w:tcBorders>
              <w:top w:val="single" w:sz="4" w:space="0" w:color="000000"/>
              <w:left w:val="single" w:sz="4" w:space="0" w:color="000000"/>
              <w:bottom w:val="single" w:sz="4" w:space="0" w:color="000000"/>
              <w:right w:val="single" w:sz="4" w:space="0" w:color="000000"/>
            </w:tcBorders>
          </w:tcPr>
          <w:p w:rsidR="00A54928" w:rsidRPr="00F96C82" w:rsidRDefault="00A54928" w:rsidP="0068611B">
            <w:pPr>
              <w:pStyle w:val="29"/>
              <w:spacing w:line="276" w:lineRule="auto"/>
              <w:ind w:left="0"/>
              <w:jc w:val="center"/>
              <w:rPr>
                <w:b/>
                <w:color w:val="000000"/>
              </w:rPr>
            </w:pPr>
            <w:r w:rsidRPr="00F96C82">
              <w:rPr>
                <w:b/>
                <w:color w:val="000000"/>
              </w:rPr>
              <w:t>Механизмы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A54928" w:rsidRPr="00F96C82" w:rsidRDefault="00A54928" w:rsidP="0068611B">
            <w:pPr>
              <w:pStyle w:val="29"/>
              <w:spacing w:line="276" w:lineRule="auto"/>
              <w:ind w:left="0"/>
              <w:jc w:val="center"/>
              <w:rPr>
                <w:b/>
                <w:color w:val="000000"/>
              </w:rPr>
            </w:pPr>
            <w:r w:rsidRPr="00F96C82">
              <w:rPr>
                <w:b/>
                <w:color w:val="000000"/>
              </w:rPr>
              <w:t>Ответственный</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1.</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Обеспечение необходимого количества и уровня подготовки кадров, принимающи</w:t>
            </w:r>
            <w:r>
              <w:rPr>
                <w:color w:val="000000"/>
              </w:rPr>
              <w:t>х участие в реализации ООП</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21E3F">
            <w:pPr>
              <w:pStyle w:val="29"/>
              <w:spacing w:line="276" w:lineRule="auto"/>
              <w:ind w:left="0"/>
              <w:rPr>
                <w:color w:val="000000"/>
              </w:rPr>
            </w:pPr>
            <w:r>
              <w:rPr>
                <w:color w:val="000000"/>
              </w:rPr>
              <w:t>Заведующая М</w:t>
            </w:r>
            <w:r w:rsidR="00621E3F">
              <w:rPr>
                <w:color w:val="000000"/>
              </w:rPr>
              <w:t>Б</w:t>
            </w:r>
            <w:r w:rsidRPr="00A03847">
              <w:rPr>
                <w:color w:val="000000"/>
              </w:rPr>
              <w:t xml:space="preserve">ДОУ, </w:t>
            </w:r>
            <w:r>
              <w:rPr>
                <w:color w:val="000000"/>
              </w:rPr>
              <w:t xml:space="preserve"> </w:t>
            </w:r>
            <w:r w:rsidRPr="00A03847">
              <w:rPr>
                <w:color w:val="000000"/>
              </w:rPr>
              <w:t>старший воспитатель</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2.</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Обеспечение нормативно-п</w:t>
            </w:r>
            <w:r>
              <w:rPr>
                <w:color w:val="000000"/>
              </w:rPr>
              <w:t>равового сопровождения ООП</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 xml:space="preserve">Заведующая </w:t>
            </w:r>
            <w:r w:rsidR="00621E3F">
              <w:rPr>
                <w:color w:val="000000"/>
              </w:rPr>
              <w:t>МБ</w:t>
            </w:r>
            <w:r w:rsidR="00621E3F" w:rsidRPr="00A03847">
              <w:rPr>
                <w:color w:val="000000"/>
              </w:rPr>
              <w:t>ДОУ</w:t>
            </w:r>
            <w:r w:rsidRPr="00A03847">
              <w:rPr>
                <w:color w:val="000000"/>
              </w:rPr>
              <w:t>, старший воспитатель</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3.</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Создание условий, обеспечивающих развитие, комфортное и безопасное  для здоровья детей осуществление образовательного процесса</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 xml:space="preserve">Заведующая </w:t>
            </w:r>
            <w:r w:rsidR="00621E3F">
              <w:rPr>
                <w:color w:val="000000"/>
              </w:rPr>
              <w:t>МБ</w:t>
            </w:r>
            <w:r w:rsidR="00621E3F" w:rsidRPr="00A03847">
              <w:rPr>
                <w:color w:val="000000"/>
              </w:rPr>
              <w:t>ДОУ</w:t>
            </w:r>
            <w:r w:rsidRPr="00A03847">
              <w:rPr>
                <w:color w:val="000000"/>
              </w:rPr>
              <w:t>,  старший воспитатель</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4.</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Обеспечение информационно-методического сопровождения программы, осуществление методической помощи педагогам по вопросам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С</w:t>
            </w:r>
            <w:r w:rsidRPr="00A03847">
              <w:rPr>
                <w:color w:val="000000"/>
              </w:rPr>
              <w:t>тарший воспитатель</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5</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Установление партнёрских отношений педагогов, родителей и детей, реализация принципа взаимовлияния взрослых и детей, интеграция в образовательный процесс активных форм, передовых технологий и методик повышения родительской и педагогической ку</w:t>
            </w:r>
            <w:r>
              <w:rPr>
                <w:color w:val="000000"/>
              </w:rPr>
              <w:t xml:space="preserve">льтуры родителей воспитанников </w:t>
            </w:r>
            <w:r w:rsidR="00621E3F">
              <w:rPr>
                <w:color w:val="000000"/>
              </w:rPr>
              <w:t>МБ</w:t>
            </w:r>
            <w:r w:rsidR="00621E3F" w:rsidRPr="00A03847">
              <w:rPr>
                <w:color w:val="000000"/>
              </w:rPr>
              <w:t>ДОУ</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Педагогические работники</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6</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здоровьесберегающих технологий в образовательный процесс</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С</w:t>
            </w:r>
            <w:r w:rsidRPr="00A03847">
              <w:rPr>
                <w:color w:val="000000"/>
              </w:rPr>
              <w:t>тарший воспитатель</w:t>
            </w:r>
          </w:p>
        </w:tc>
      </w:tr>
      <w:tr w:rsidR="00A54928" w:rsidRPr="00A03847" w:rsidTr="0068611B">
        <w:tc>
          <w:tcPr>
            <w:tcW w:w="296"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Pr>
                <w:color w:val="000000"/>
              </w:rPr>
              <w:t>7</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Определение перспективы развития образовательного процесса, уточнение содержания программы</w:t>
            </w:r>
          </w:p>
        </w:tc>
        <w:tc>
          <w:tcPr>
            <w:tcW w:w="1737" w:type="pct"/>
            <w:tcBorders>
              <w:top w:val="single" w:sz="4" w:space="0" w:color="000000"/>
              <w:left w:val="single" w:sz="4" w:space="0" w:color="000000"/>
              <w:bottom w:val="single" w:sz="4" w:space="0" w:color="000000"/>
              <w:right w:val="single" w:sz="4" w:space="0" w:color="000000"/>
            </w:tcBorders>
          </w:tcPr>
          <w:p w:rsidR="00A54928" w:rsidRPr="00A03847" w:rsidRDefault="00A54928" w:rsidP="0068611B">
            <w:pPr>
              <w:pStyle w:val="29"/>
              <w:spacing w:line="276" w:lineRule="auto"/>
              <w:ind w:left="0"/>
              <w:rPr>
                <w:color w:val="000000"/>
              </w:rPr>
            </w:pPr>
            <w:r w:rsidRPr="00A03847">
              <w:rPr>
                <w:color w:val="000000"/>
              </w:rPr>
              <w:t>Члены рабоче</w:t>
            </w:r>
            <w:r>
              <w:rPr>
                <w:color w:val="000000"/>
              </w:rPr>
              <w:t>й группы по разработке ООП</w:t>
            </w:r>
          </w:p>
        </w:tc>
      </w:tr>
    </w:tbl>
    <w:p w:rsidR="00A54928" w:rsidRDefault="00A54928" w:rsidP="00A54928">
      <w:pPr>
        <w:spacing w:after="0"/>
        <w:jc w:val="both"/>
        <w:rPr>
          <w:sz w:val="28"/>
          <w:szCs w:val="28"/>
        </w:rPr>
      </w:pP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D81361">
        <w:rPr>
          <w:rFonts w:ascii="Times New Roman" w:eastAsia="Times New Roman" w:hAnsi="Times New Roman"/>
          <w:b/>
          <w:sz w:val="24"/>
          <w:szCs w:val="24"/>
          <w:lang w:eastAsia="ru-RU"/>
        </w:rPr>
        <w:t>8</w:t>
      </w:r>
      <w:r>
        <w:rPr>
          <w:rFonts w:ascii="Times New Roman" w:eastAsia="Times New Roman" w:hAnsi="Times New Roman"/>
          <w:b/>
          <w:sz w:val="24"/>
          <w:szCs w:val="24"/>
          <w:lang w:eastAsia="ru-RU"/>
        </w:rPr>
        <w:t>.</w:t>
      </w:r>
      <w:r w:rsidRPr="004934B5">
        <w:rPr>
          <w:rFonts w:ascii="Times New Roman" w:eastAsia="Times New Roman" w:hAnsi="Times New Roman"/>
          <w:b/>
          <w:sz w:val="24"/>
          <w:szCs w:val="24"/>
          <w:lang w:eastAsia="ru-RU"/>
        </w:rPr>
        <w:t xml:space="preserve"> ПОДГОТОВКА РОДИТЕЛЕЙ (ЗАКОННЫХ ПРЕДСТАВИТЕЛЕЙ) К СОПРОВОЖДЕНИЮ РЕБЕНКА ДОШКОЛЬНИКА В РАМКАХ ЕГО ИНДИВИДУАЛЬНОЙ ТРАЕКТОРИИ РАЗВИТИЯ</w:t>
      </w:r>
    </w:p>
    <w:p w:rsidR="00A54928" w:rsidRPr="004934B5" w:rsidRDefault="00A54928" w:rsidP="00A54928">
      <w:pPr>
        <w:spacing w:after="0"/>
        <w:ind w:firstLine="567"/>
        <w:jc w:val="both"/>
        <w:rPr>
          <w:rFonts w:ascii="Times New Roman" w:hAnsi="Times New Roman"/>
          <w:sz w:val="24"/>
          <w:szCs w:val="24"/>
        </w:rPr>
      </w:pPr>
    </w:p>
    <w:p w:rsidR="00A54928" w:rsidRPr="004934B5" w:rsidRDefault="00A54928" w:rsidP="00A54928">
      <w:pPr>
        <w:spacing w:after="0"/>
        <w:ind w:firstLine="567"/>
        <w:jc w:val="both"/>
        <w:rPr>
          <w:rFonts w:ascii="Times New Roman" w:hAnsi="Times New Roman"/>
          <w:sz w:val="24"/>
          <w:szCs w:val="24"/>
        </w:rPr>
      </w:pPr>
      <w:r w:rsidRPr="004934B5">
        <w:rPr>
          <w:rFonts w:ascii="Times New Roman" w:hAnsi="Times New Roman"/>
          <w:sz w:val="24"/>
          <w:szCs w:val="24"/>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A54928" w:rsidRPr="004934B5" w:rsidRDefault="00A54928" w:rsidP="00A54928">
      <w:pPr>
        <w:spacing w:after="0"/>
        <w:ind w:firstLine="567"/>
        <w:jc w:val="both"/>
        <w:rPr>
          <w:rFonts w:ascii="Times New Roman" w:hAnsi="Times New Roman"/>
          <w:sz w:val="24"/>
          <w:szCs w:val="24"/>
        </w:rPr>
      </w:pPr>
      <w:r w:rsidRPr="004934B5">
        <w:rPr>
          <w:rFonts w:ascii="Times New Roman" w:eastAsia="Times New Roman" w:hAnsi="Times New Roman"/>
          <w:sz w:val="24"/>
          <w:szCs w:val="24"/>
          <w:lang w:eastAsia="ru-RU"/>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A54928" w:rsidRPr="004934B5" w:rsidRDefault="00A54928" w:rsidP="00A54928">
      <w:pPr>
        <w:widowControl w:val="0"/>
        <w:tabs>
          <w:tab w:val="left" w:pos="105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наличие у родителей основной общеобразовательной программы;</w:t>
      </w:r>
    </w:p>
    <w:p w:rsidR="00A54928" w:rsidRPr="004934B5" w:rsidRDefault="00A54928" w:rsidP="00A5492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 информирование родителей о соответствии развития ребенка задачам, поставленным в </w:t>
      </w:r>
      <w:r w:rsidRPr="004934B5">
        <w:rPr>
          <w:rFonts w:ascii="Times New Roman" w:eastAsia="Times New Roman" w:hAnsi="Times New Roman"/>
          <w:sz w:val="24"/>
          <w:szCs w:val="24"/>
          <w:lang w:eastAsia="ru-RU"/>
        </w:rPr>
        <w:lastRenderedPageBreak/>
        <w:t>основной общеобразовательной программе по следующим линиям развития:</w:t>
      </w:r>
    </w:p>
    <w:p w:rsidR="00A54928" w:rsidRPr="007A49CB" w:rsidRDefault="00A54928" w:rsidP="00A54928">
      <w:pPr>
        <w:widowControl w:val="0"/>
        <w:numPr>
          <w:ilvl w:val="0"/>
          <w:numId w:val="7"/>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sidRPr="007A49CB">
        <w:rPr>
          <w:rFonts w:ascii="Times New Roman" w:eastAsia="Times New Roman" w:hAnsi="Times New Roman"/>
          <w:b/>
          <w:i/>
          <w:sz w:val="24"/>
          <w:szCs w:val="24"/>
          <w:lang w:eastAsia="ru-RU"/>
        </w:rPr>
        <w:t>здоровье и физическое развитие;</w:t>
      </w:r>
    </w:p>
    <w:p w:rsidR="00A54928" w:rsidRPr="007A49CB" w:rsidRDefault="00A54928" w:rsidP="00A54928">
      <w:pPr>
        <w:widowControl w:val="0"/>
        <w:numPr>
          <w:ilvl w:val="0"/>
          <w:numId w:val="7"/>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sidRPr="007A49CB">
        <w:rPr>
          <w:rFonts w:ascii="Times New Roman" w:eastAsia="Times New Roman" w:hAnsi="Times New Roman"/>
          <w:b/>
          <w:i/>
          <w:sz w:val="24"/>
          <w:szCs w:val="24"/>
          <w:lang w:eastAsia="ru-RU"/>
        </w:rPr>
        <w:t>познавательно-речевое развитие;</w:t>
      </w:r>
    </w:p>
    <w:p w:rsidR="00A54928" w:rsidRPr="007A49CB" w:rsidRDefault="00A54928" w:rsidP="00A54928">
      <w:pPr>
        <w:widowControl w:val="0"/>
        <w:numPr>
          <w:ilvl w:val="0"/>
          <w:numId w:val="7"/>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sidRPr="007A49CB">
        <w:rPr>
          <w:rFonts w:ascii="Times New Roman" w:eastAsia="Times New Roman" w:hAnsi="Times New Roman"/>
          <w:b/>
          <w:i/>
          <w:sz w:val="24"/>
          <w:szCs w:val="24"/>
          <w:lang w:eastAsia="ru-RU"/>
        </w:rPr>
        <w:t>социально-</w:t>
      </w:r>
      <w:r>
        <w:rPr>
          <w:rFonts w:ascii="Times New Roman" w:eastAsia="Times New Roman" w:hAnsi="Times New Roman"/>
          <w:b/>
          <w:i/>
          <w:sz w:val="24"/>
          <w:szCs w:val="24"/>
          <w:lang w:eastAsia="ru-RU"/>
        </w:rPr>
        <w:t>личностное</w:t>
      </w:r>
      <w:r w:rsidRPr="007A49CB">
        <w:rPr>
          <w:rFonts w:ascii="Times New Roman" w:eastAsia="Times New Roman" w:hAnsi="Times New Roman"/>
          <w:b/>
          <w:i/>
          <w:sz w:val="24"/>
          <w:szCs w:val="24"/>
          <w:lang w:eastAsia="ru-RU"/>
        </w:rPr>
        <w:t xml:space="preserve"> развитие;</w:t>
      </w:r>
    </w:p>
    <w:p w:rsidR="00A54928" w:rsidRPr="007A49CB" w:rsidRDefault="00A54928" w:rsidP="00A54928">
      <w:pPr>
        <w:widowControl w:val="0"/>
        <w:numPr>
          <w:ilvl w:val="0"/>
          <w:numId w:val="7"/>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sidRPr="007A49CB">
        <w:rPr>
          <w:rFonts w:ascii="Times New Roman" w:eastAsia="Times New Roman" w:hAnsi="Times New Roman"/>
          <w:b/>
          <w:i/>
          <w:sz w:val="24"/>
          <w:szCs w:val="24"/>
          <w:lang w:eastAsia="ru-RU"/>
        </w:rPr>
        <w:t>художественно – эстетическое;</w:t>
      </w:r>
    </w:p>
    <w:p w:rsidR="00A54928" w:rsidRPr="004934B5" w:rsidRDefault="00A54928" w:rsidP="00A5492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934B5">
        <w:rPr>
          <w:rFonts w:ascii="Times New Roman" w:eastAsia="Times New Roman" w:hAnsi="Times New Roman"/>
          <w:sz w:val="24"/>
          <w:szCs w:val="24"/>
          <w:lang w:eastAsia="ru-RU"/>
        </w:rPr>
        <w:t>информирование родителей о результатах освоения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A54928" w:rsidRPr="004934B5" w:rsidRDefault="00A54928" w:rsidP="00A5492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проведение коллективам ДО</w:t>
      </w:r>
      <w:r>
        <w:rPr>
          <w:rFonts w:ascii="Times New Roman" w:eastAsia="Times New Roman" w:hAnsi="Times New Roman"/>
          <w:sz w:val="24"/>
          <w:szCs w:val="24"/>
          <w:lang w:eastAsia="ru-RU"/>
        </w:rPr>
        <w:t>У</w:t>
      </w:r>
      <w:r w:rsidRPr="004934B5">
        <w:rPr>
          <w:rFonts w:ascii="Times New Roman" w:eastAsia="Times New Roman" w:hAnsi="Times New Roman"/>
          <w:sz w:val="24"/>
          <w:szCs w:val="24"/>
          <w:lang w:eastAsia="ru-RU"/>
        </w:rPr>
        <w:t xml:space="preserve"> систематической работы, направленной на информирование родителей о результатах освоения детьми основной общеобразовательной программы на основе следующих системообразующих принципов.</w:t>
      </w:r>
    </w:p>
    <w:p w:rsidR="00A54928" w:rsidRPr="004934B5" w:rsidRDefault="00A54928" w:rsidP="00A54928">
      <w:pPr>
        <w:widowControl w:val="0"/>
        <w:numPr>
          <w:ilvl w:val="0"/>
          <w:numId w:val="14"/>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Персонализации получаемой информации.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w:t>
      </w:r>
      <w:r w:rsidRPr="007A49CB">
        <w:rPr>
          <w:rFonts w:ascii="Times New Roman" w:eastAsia="Times New Roman" w:hAnsi="Times New Roman"/>
          <w:i/>
          <w:sz w:val="24"/>
          <w:szCs w:val="24"/>
          <w:lang w:eastAsia="ru-RU"/>
        </w:rPr>
        <w:t>(здоровье и физическое, познавательно-речевое, социально-личностное, художественно -эстетическое).</w:t>
      </w:r>
      <w:r w:rsidRPr="004934B5">
        <w:rPr>
          <w:rFonts w:ascii="Times New Roman" w:eastAsia="Times New Roman" w:hAnsi="Times New Roman"/>
          <w:sz w:val="24"/>
          <w:szCs w:val="24"/>
          <w:lang w:eastAsia="ru-RU"/>
        </w:rPr>
        <w:t xml:space="preserve"> Получаемая информация должна интегрироваться в целостный информационный комплекс представлений о конкретном ребенке.</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процесса предполагает соответствующий характер информации.</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Релевантность информации </w:t>
      </w:r>
      <w:r w:rsidRPr="004934B5">
        <w:rPr>
          <w:rFonts w:ascii="Times New Roman" w:eastAsia="Times New Roman" w:hAnsi="Times New Roman"/>
          <w:i/>
          <w:iCs/>
          <w:sz w:val="24"/>
          <w:szCs w:val="24"/>
          <w:lang w:eastAsia="ru-RU"/>
        </w:rPr>
        <w:t xml:space="preserve">(англ. </w:t>
      </w:r>
      <w:r w:rsidRPr="004934B5">
        <w:rPr>
          <w:rFonts w:ascii="Times New Roman" w:eastAsia="Times New Roman" w:hAnsi="Times New Roman"/>
          <w:sz w:val="24"/>
          <w:szCs w:val="24"/>
          <w:lang w:val="en-US" w:eastAsia="ru-RU"/>
        </w:rPr>
        <w:t>relevant</w:t>
      </w:r>
      <w:r w:rsidRPr="004934B5">
        <w:rPr>
          <w:rFonts w:ascii="Times New Roman" w:eastAsia="Times New Roman" w:hAnsi="Times New Roman"/>
          <w:sz w:val="24"/>
          <w:szCs w:val="24"/>
          <w:lang w:eastAsia="ru-RU"/>
        </w:rPr>
        <w:t xml:space="preserve"> - относящийся к делу). Увеличение количества информации не всегда повышает качество решения. Релевантная информация - это данные, касающиеся только конкретной проблемы, человека, цели, периода времени.</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Релевантная информация - основа решения, поэтому важно добиться ее максимальной точности и соответствия проблеме.</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Смысловая однозначность информации. Исключение из информации двусмысленных слов или утверждений.</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Адекватность информации. Информация должна адекватно отражать заданные свойства объекта изучения (признаки, связи, измерения).</w:t>
      </w:r>
    </w:p>
    <w:p w:rsidR="00A54928" w:rsidRPr="004934B5" w:rsidRDefault="00A54928" w:rsidP="00A54928">
      <w:pPr>
        <w:widowControl w:val="0"/>
        <w:numPr>
          <w:ilvl w:val="0"/>
          <w:numId w:val="13"/>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Перспективным направлением в области расширения коммуникативных возможностей является Интернет, индивидуальное консуль</w:t>
      </w:r>
      <w:r w:rsidR="004641B4">
        <w:rPr>
          <w:rFonts w:ascii="Times New Roman" w:eastAsia="Times New Roman" w:hAnsi="Times New Roman"/>
          <w:sz w:val="24"/>
          <w:szCs w:val="24"/>
          <w:lang w:eastAsia="ru-RU"/>
        </w:rPr>
        <w:t>тирование родителей в режиме он</w:t>
      </w:r>
      <w:r w:rsidRPr="004934B5">
        <w:rPr>
          <w:rFonts w:ascii="Times New Roman" w:eastAsia="Times New Roman" w:hAnsi="Times New Roman"/>
          <w:sz w:val="24"/>
          <w:szCs w:val="24"/>
          <w:lang w:eastAsia="ru-RU"/>
        </w:rPr>
        <w:t xml:space="preserve">лайн или по электронной почте. </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Рассмотрим, формы информационного взаимодействия ДО</w:t>
      </w:r>
      <w:r>
        <w:rPr>
          <w:rFonts w:ascii="Times New Roman" w:eastAsia="Times New Roman" w:hAnsi="Times New Roman"/>
          <w:sz w:val="24"/>
          <w:szCs w:val="24"/>
          <w:lang w:eastAsia="ru-RU"/>
        </w:rPr>
        <w:t>У</w:t>
      </w:r>
      <w:r w:rsidRPr="004934B5">
        <w:rPr>
          <w:rFonts w:ascii="Times New Roman" w:eastAsia="Times New Roman" w:hAnsi="Times New Roman"/>
          <w:sz w:val="24"/>
          <w:szCs w:val="24"/>
          <w:lang w:eastAsia="ru-RU"/>
        </w:rPr>
        <w:t xml:space="preserve"> с родителями по основным линиям развития ребенка.</w:t>
      </w:r>
    </w:p>
    <w:p w:rsidR="00A54928" w:rsidRPr="004934B5" w:rsidRDefault="00A54928" w:rsidP="00A54928">
      <w:pPr>
        <w:autoSpaceDE w:val="0"/>
        <w:autoSpaceDN w:val="0"/>
        <w:adjustRightInd w:val="0"/>
        <w:spacing w:after="0"/>
        <w:ind w:firstLine="567"/>
        <w:jc w:val="both"/>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lastRenderedPageBreak/>
        <w:t>Здоровье и физическое развитие</w:t>
      </w:r>
    </w:p>
    <w:p w:rsidR="00A54928" w:rsidRPr="004934B5" w:rsidRDefault="00A54928" w:rsidP="00A54928">
      <w:pPr>
        <w:widowControl w:val="0"/>
        <w:numPr>
          <w:ilvl w:val="0"/>
          <w:numId w:val="8"/>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A54928" w:rsidRPr="004934B5" w:rsidRDefault="00A54928" w:rsidP="00A54928">
      <w:pPr>
        <w:widowControl w:val="0"/>
        <w:numPr>
          <w:ilvl w:val="0"/>
          <w:numId w:val="8"/>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A54928" w:rsidRPr="004934B5" w:rsidRDefault="00A54928" w:rsidP="00A54928">
      <w:pPr>
        <w:widowControl w:val="0"/>
        <w:numPr>
          <w:ilvl w:val="0"/>
          <w:numId w:val="8"/>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Проведение «Дня здоровья» и физкультурных праздников с родителями.</w:t>
      </w:r>
    </w:p>
    <w:p w:rsidR="00A54928" w:rsidRPr="004934B5" w:rsidRDefault="00A54928" w:rsidP="00A54928">
      <w:pPr>
        <w:widowControl w:val="0"/>
        <w:numPr>
          <w:ilvl w:val="0"/>
          <w:numId w:val="8"/>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Создание специальных стендов.</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sidRPr="004934B5">
        <w:rPr>
          <w:rFonts w:ascii="Times New Roman" w:eastAsia="Times New Roman" w:hAnsi="Times New Roman"/>
          <w:b/>
          <w:i/>
          <w:sz w:val="24"/>
          <w:szCs w:val="24"/>
          <w:lang w:eastAsia="ru-RU"/>
        </w:rPr>
        <w:t>Познавательно - речевое развитие</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1.</w:t>
      </w:r>
      <w:r w:rsidRPr="004934B5">
        <w:rPr>
          <w:rFonts w:ascii="Times New Roman" w:eastAsia="Times New Roman" w:hAnsi="Times New Roman"/>
          <w:sz w:val="24"/>
          <w:szCs w:val="24"/>
          <w:lang w:eastAsia="ru-RU"/>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2.</w:t>
      </w:r>
      <w:r w:rsidRPr="004934B5">
        <w:rPr>
          <w:rFonts w:ascii="Times New Roman" w:eastAsia="Times New Roman" w:hAnsi="Times New Roman"/>
          <w:sz w:val="24"/>
          <w:szCs w:val="24"/>
          <w:lang w:eastAsia="ru-RU"/>
        </w:rPr>
        <w:tab/>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3.</w:t>
      </w:r>
      <w:r w:rsidRPr="004934B5">
        <w:rPr>
          <w:rFonts w:ascii="Times New Roman" w:eastAsia="Times New Roman" w:hAnsi="Times New Roman"/>
          <w:sz w:val="24"/>
          <w:szCs w:val="24"/>
          <w:lang w:eastAsia="ru-RU"/>
        </w:rPr>
        <w:tab/>
        <w:t>Проведение родителями обследования речи детей и их математического развития с помощью специальных тетрадей с печатной основой.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4.</w:t>
      </w:r>
      <w:r w:rsidRPr="004934B5">
        <w:rPr>
          <w:rFonts w:ascii="Times New Roman" w:eastAsia="Times New Roman" w:hAnsi="Times New Roman"/>
          <w:sz w:val="24"/>
          <w:szCs w:val="24"/>
          <w:lang w:eastAsia="ru-RU"/>
        </w:rPr>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5.</w:t>
      </w:r>
      <w:r w:rsidRPr="004934B5">
        <w:rPr>
          <w:rFonts w:ascii="Times New Roman" w:eastAsia="Times New Roman" w:hAnsi="Times New Roman"/>
          <w:sz w:val="24"/>
          <w:szCs w:val="24"/>
          <w:lang w:eastAsia="ru-RU"/>
        </w:rPr>
        <w:tab/>
        <w:t>Участие родителей в игротеках</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6.</w:t>
      </w:r>
      <w:r w:rsidRPr="004934B5">
        <w:rPr>
          <w:rFonts w:ascii="Times New Roman" w:eastAsia="Times New Roman" w:hAnsi="Times New Roman"/>
          <w:sz w:val="24"/>
          <w:szCs w:val="24"/>
          <w:lang w:eastAsia="ru-RU"/>
        </w:rPr>
        <w:tab/>
        <w:t>Просмотр видео</w:t>
      </w:r>
      <w:r>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 xml:space="preserve"> и прослушивание аудиоматериалов связанных с познавательно - речевым развитием детей.</w:t>
      </w:r>
    </w:p>
    <w:p w:rsidR="00A54928" w:rsidRPr="004934B5" w:rsidRDefault="00A54928" w:rsidP="00A54928">
      <w:pPr>
        <w:autoSpaceDE w:val="0"/>
        <w:autoSpaceDN w:val="0"/>
        <w:adjustRightInd w:val="0"/>
        <w:spacing w:after="0"/>
        <w:ind w:firstLine="567"/>
        <w:jc w:val="both"/>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Социально - личностное развитие</w:t>
      </w:r>
    </w:p>
    <w:p w:rsidR="00A54928" w:rsidRPr="004934B5" w:rsidRDefault="00A54928" w:rsidP="00A54928">
      <w:pPr>
        <w:widowControl w:val="0"/>
        <w:numPr>
          <w:ilvl w:val="0"/>
          <w:numId w:val="9"/>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A54928" w:rsidRPr="004934B5" w:rsidRDefault="00A54928" w:rsidP="00A54928">
      <w:pPr>
        <w:widowControl w:val="0"/>
        <w:numPr>
          <w:ilvl w:val="0"/>
          <w:numId w:val="9"/>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A54928" w:rsidRPr="004934B5" w:rsidRDefault="00A54928" w:rsidP="00A54928">
      <w:pPr>
        <w:widowControl w:val="0"/>
        <w:numPr>
          <w:ilvl w:val="0"/>
          <w:numId w:val="9"/>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Использование современных средств передачи информации, например, передача видеоизображения в режиме реального времени через Интернет.</w:t>
      </w:r>
    </w:p>
    <w:p w:rsidR="00A54928" w:rsidRPr="004934B5" w:rsidRDefault="00A54928" w:rsidP="00A54928">
      <w:pPr>
        <w:autoSpaceDE w:val="0"/>
        <w:autoSpaceDN w:val="0"/>
        <w:adjustRightInd w:val="0"/>
        <w:spacing w:after="0"/>
        <w:ind w:firstLine="567"/>
        <w:jc w:val="both"/>
        <w:rPr>
          <w:rFonts w:ascii="Times New Roman" w:eastAsia="Times New Roman" w:hAnsi="Times New Roman"/>
          <w:b/>
          <w:bCs/>
          <w:i/>
          <w:iCs/>
          <w:sz w:val="24"/>
          <w:szCs w:val="24"/>
          <w:lang w:eastAsia="ru-RU"/>
        </w:rPr>
      </w:pPr>
      <w:r w:rsidRPr="004934B5">
        <w:rPr>
          <w:rFonts w:ascii="Times New Roman" w:eastAsia="Times New Roman" w:hAnsi="Times New Roman"/>
          <w:b/>
          <w:bCs/>
          <w:i/>
          <w:iCs/>
          <w:sz w:val="24"/>
          <w:szCs w:val="24"/>
          <w:lang w:eastAsia="ru-RU"/>
        </w:rPr>
        <w:t>Художественно - эстетическое развитие</w:t>
      </w:r>
    </w:p>
    <w:p w:rsidR="00A54928" w:rsidRPr="004934B5" w:rsidRDefault="00A54928" w:rsidP="00A54928">
      <w:pPr>
        <w:widowControl w:val="0"/>
        <w:numPr>
          <w:ilvl w:val="0"/>
          <w:numId w:val="10"/>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A54928" w:rsidRPr="004934B5" w:rsidRDefault="00A54928" w:rsidP="00A54928">
      <w:pPr>
        <w:widowControl w:val="0"/>
        <w:numPr>
          <w:ilvl w:val="0"/>
          <w:numId w:val="10"/>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A54928" w:rsidRPr="004934B5" w:rsidRDefault="00A54928" w:rsidP="00A54928">
      <w:pPr>
        <w:widowControl w:val="0"/>
        <w:numPr>
          <w:ilvl w:val="0"/>
          <w:numId w:val="10"/>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Организация поквартальных выставок детских работ по свободной (самостоятельной) деятельности.</w:t>
      </w:r>
    </w:p>
    <w:p w:rsidR="00A54928" w:rsidRPr="004934B5" w:rsidRDefault="00A54928" w:rsidP="00A54928">
      <w:pPr>
        <w:widowControl w:val="0"/>
        <w:numPr>
          <w:ilvl w:val="0"/>
          <w:numId w:val="10"/>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Организация Интернет - выставок с детскими работами.</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 xml:space="preserve">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w:t>
      </w:r>
      <w:r w:rsidRPr="004934B5">
        <w:rPr>
          <w:rFonts w:ascii="Times New Roman" w:eastAsia="Times New Roman" w:hAnsi="Times New Roman"/>
          <w:sz w:val="24"/>
          <w:szCs w:val="24"/>
          <w:lang w:eastAsia="ru-RU"/>
        </w:rPr>
        <w:lastRenderedPageBreak/>
        <w:t>сформулированными в части основной общеобразовательной программы, и является конфиденциальной.</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внесловесной (многочисленные баннеры и рекламки гипертекстов), а также визуальной и аудиальной.</w:t>
      </w:r>
    </w:p>
    <w:p w:rsidR="00A54928" w:rsidRPr="0011579D" w:rsidRDefault="00A54928" w:rsidP="00A54928">
      <w:pPr>
        <w:autoSpaceDE w:val="0"/>
        <w:autoSpaceDN w:val="0"/>
        <w:adjustRightInd w:val="0"/>
        <w:spacing w:after="0"/>
        <w:ind w:firstLine="567"/>
        <w:jc w:val="both"/>
        <w:rPr>
          <w:rFonts w:ascii="Times New Roman" w:eastAsia="Times New Roman" w:hAnsi="Times New Roman"/>
          <w:b/>
          <w:i/>
          <w:iCs/>
          <w:sz w:val="24"/>
          <w:szCs w:val="24"/>
          <w:lang w:eastAsia="ru-RU"/>
        </w:rPr>
      </w:pPr>
      <w:r w:rsidRPr="0011579D">
        <w:rPr>
          <w:rFonts w:ascii="Times New Roman" w:eastAsia="Times New Roman" w:hAnsi="Times New Roman"/>
          <w:b/>
          <w:i/>
          <w:iCs/>
          <w:sz w:val="24"/>
          <w:szCs w:val="24"/>
          <w:lang w:eastAsia="ru-RU"/>
        </w:rPr>
        <w:t>Знаковыми видами коммуникаций, относящимися к коллективу родителей в целом, являются:</w:t>
      </w:r>
    </w:p>
    <w:p w:rsidR="00A54928" w:rsidRPr="004934B5" w:rsidRDefault="00A54928" w:rsidP="00A54928">
      <w:pPr>
        <w:widowControl w:val="0"/>
        <w:numPr>
          <w:ilvl w:val="0"/>
          <w:numId w:val="11"/>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единый и групповой стенды;</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самиздатовская печатная продукция (газеты, журналы, книги, календари и пр.);</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плакаты различной тематики (противопожарная, санитарная, гигиеническая, психолого - педагогическая и др.);</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папки, листовки, памятки, буклеты, бюллетени;</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стеллажи для демонстрации детских работ по лепке и небольших конструкций;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баннеры;</w:t>
      </w:r>
    </w:p>
    <w:p w:rsidR="00A54928" w:rsidRPr="0011579D" w:rsidRDefault="00A54928" w:rsidP="00A5492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sidRPr="0011579D">
        <w:rPr>
          <w:rFonts w:ascii="Times New Roman" w:eastAsia="Times New Roman" w:hAnsi="Times New Roman"/>
          <w:b/>
          <w:i/>
          <w:sz w:val="24"/>
          <w:szCs w:val="24"/>
          <w:lang w:eastAsia="ru-RU"/>
        </w:rPr>
        <w:t>К знаковым видам коммуникаций, обеспечивающими индивидуальное взаимодействие с родителями каждого ребенка являются:</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паспорт здоровья;</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дневник достижений;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специальные тетради с печатной основой;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портфолио;</w:t>
      </w:r>
    </w:p>
    <w:p w:rsidR="00A54928" w:rsidRPr="0011579D" w:rsidRDefault="00A54928" w:rsidP="00A5492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sidRPr="0011579D">
        <w:rPr>
          <w:rFonts w:ascii="Times New Roman" w:eastAsia="Times New Roman" w:hAnsi="Times New Roman"/>
          <w:b/>
          <w:i/>
          <w:sz w:val="24"/>
          <w:szCs w:val="24"/>
          <w:lang w:eastAsia="ru-RU"/>
        </w:rPr>
        <w:t>Аудиовизуальные способы передачи информации могут быть представлены в следующих формах:</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документальные видеофильмы с записью занятий, праздников и других воспитательно - образовательных мероприятий;</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радиотрансляция;</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учебные видеофильмы;</w:t>
      </w:r>
    </w:p>
    <w:p w:rsidR="00A54928" w:rsidRPr="0011579D" w:rsidRDefault="00A54928" w:rsidP="00A5492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sidRPr="0011579D">
        <w:rPr>
          <w:rFonts w:ascii="Times New Roman" w:eastAsia="Times New Roman" w:hAnsi="Times New Roman"/>
          <w:b/>
          <w:i/>
          <w:sz w:val="24"/>
          <w:szCs w:val="24"/>
          <w:lang w:eastAsia="ru-RU"/>
        </w:rPr>
        <w:t>В устной словесной форме передача информации коллективу родителей в целом осуществляется:</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на родительских собраниях, встречах, «круглых столах» и пр.;</w:t>
      </w:r>
    </w:p>
    <w:p w:rsidR="00A54928" w:rsidRPr="004934B5" w:rsidRDefault="00A54928" w:rsidP="00A54928">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w:t>
      </w:r>
      <w:r w:rsidRPr="004934B5">
        <w:rPr>
          <w:rFonts w:ascii="Times New Roman" w:eastAsia="Times New Roman" w:hAnsi="Times New Roman"/>
          <w:sz w:val="24"/>
          <w:szCs w:val="24"/>
          <w:lang w:eastAsia="ru-RU"/>
        </w:rPr>
        <w:tab/>
        <w:t>при проведении открытых занятий и совместных праздников;</w:t>
      </w:r>
    </w:p>
    <w:p w:rsidR="00A54928" w:rsidRPr="004934B5" w:rsidRDefault="00A54928" w:rsidP="00A54928">
      <w:pPr>
        <w:autoSpaceDE w:val="0"/>
        <w:autoSpaceDN w:val="0"/>
        <w:adjustRightInd w:val="0"/>
        <w:spacing w:after="0"/>
        <w:ind w:firstLine="567"/>
        <w:jc w:val="both"/>
        <w:rPr>
          <w:rFonts w:ascii="Times New Roman" w:eastAsia="Times New Roman" w:hAnsi="Times New Roman"/>
          <w:i/>
          <w:iCs/>
          <w:sz w:val="24"/>
          <w:szCs w:val="24"/>
          <w:lang w:eastAsia="ru-RU"/>
        </w:rPr>
      </w:pPr>
      <w:r w:rsidRPr="0011579D">
        <w:rPr>
          <w:rFonts w:ascii="Times New Roman" w:eastAsia="Times New Roman" w:hAnsi="Times New Roman"/>
          <w:b/>
          <w:i/>
          <w:iCs/>
          <w:sz w:val="24"/>
          <w:szCs w:val="24"/>
          <w:lang w:eastAsia="ru-RU"/>
        </w:rPr>
        <w:t>В устной словесной форме индивидуальное взаимодействие с родителями каждого ребенка осуществляется</w:t>
      </w:r>
      <w:r w:rsidRPr="004934B5">
        <w:rPr>
          <w:rFonts w:ascii="Times New Roman" w:eastAsia="Times New Roman" w:hAnsi="Times New Roman"/>
          <w:i/>
          <w:iCs/>
          <w:sz w:val="24"/>
          <w:szCs w:val="24"/>
          <w:lang w:eastAsia="ru-RU"/>
        </w:rPr>
        <w:t>:</w:t>
      </w:r>
    </w:p>
    <w:p w:rsidR="00A54928" w:rsidRPr="004934B5" w:rsidRDefault="00A54928" w:rsidP="00A54928">
      <w:pPr>
        <w:widowControl w:val="0"/>
        <w:numPr>
          <w:ilvl w:val="0"/>
          <w:numId w:val="7"/>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ежедневных непосредственных контактах педагогов с родителями;</w:t>
      </w:r>
    </w:p>
    <w:p w:rsidR="00A54928" w:rsidRPr="004934B5" w:rsidRDefault="00A54928" w:rsidP="00A54928">
      <w:pPr>
        <w:widowControl w:val="0"/>
        <w:numPr>
          <w:ilvl w:val="0"/>
          <w:numId w:val="7"/>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проведении неформальных бесед о детях или запланированных встреч с родителями;</w:t>
      </w:r>
    </w:p>
    <w:p w:rsidR="00A54928" w:rsidRPr="004934B5" w:rsidRDefault="00A54928" w:rsidP="00A54928">
      <w:pPr>
        <w:widowControl w:val="0"/>
        <w:numPr>
          <w:ilvl w:val="0"/>
          <w:numId w:val="7"/>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общении по телефону;</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предкоммуникативного времени (времени, необходимого для установления контакта коммуникации его субъектов с реципиентами).</w:t>
      </w:r>
    </w:p>
    <w:p w:rsidR="00A54928" w:rsidRPr="004934B5" w:rsidRDefault="00A54928" w:rsidP="00A54928">
      <w:pPr>
        <w:autoSpaceDE w:val="0"/>
        <w:autoSpaceDN w:val="0"/>
        <w:adjustRightInd w:val="0"/>
        <w:spacing w:after="0"/>
        <w:ind w:firstLine="567"/>
        <w:jc w:val="both"/>
        <w:rPr>
          <w:rFonts w:ascii="Times New Roman" w:eastAsia="Times New Roman" w:hAnsi="Times New Roman"/>
          <w:sz w:val="24"/>
          <w:szCs w:val="24"/>
          <w:lang w:eastAsia="ru-RU"/>
        </w:rPr>
      </w:pPr>
      <w:r w:rsidRPr="004934B5">
        <w:rPr>
          <w:rFonts w:ascii="Times New Roman" w:eastAsia="Times New Roman" w:hAnsi="Times New Roman"/>
          <w:sz w:val="24"/>
          <w:szCs w:val="20"/>
          <w:lang w:eastAsia="ru-RU"/>
        </w:rPr>
        <w:t xml:space="preserve">Одним из направлений, связанных с включением родителей в общий с дошкольным образовательным учреждением образовательный процесс, заключается в использовании </w:t>
      </w:r>
      <w:r w:rsidRPr="004934B5">
        <w:rPr>
          <w:rFonts w:ascii="Times New Roman" w:eastAsia="Times New Roman" w:hAnsi="Times New Roman"/>
          <w:i/>
          <w:sz w:val="24"/>
          <w:szCs w:val="20"/>
          <w:lang w:eastAsia="ru-RU"/>
        </w:rPr>
        <w:lastRenderedPageBreak/>
        <w:t>технологии «Детский календарь».</w:t>
      </w:r>
      <w:r w:rsidRPr="004934B5">
        <w:rPr>
          <w:rFonts w:ascii="Times New Roman" w:eastAsia="Times New Roman" w:hAnsi="Times New Roman"/>
          <w:sz w:val="24"/>
          <w:szCs w:val="20"/>
          <w:lang w:eastAsia="ru-RU"/>
        </w:rPr>
        <w:t xml:space="preserve"> Технология заключается в том, что родителям предлагается специальное печатное издание, предназначенное для занятий с ребенком в условиях семейного воспитания под названием «Детский календарь». Содержание «Детского календаря» связано с содержанием образовательной работы в детском саду, что позволяет осуществлять взаимоконтроль педагогам и родителям. В отличии от традиционных материалов «Детский календарь» имеет ряд специфических особенностей:</w:t>
      </w:r>
    </w:p>
    <w:p w:rsidR="00A54928" w:rsidRPr="004934B5" w:rsidRDefault="00A54928" w:rsidP="00A54928">
      <w:pPr>
        <w:spacing w:after="0"/>
        <w:ind w:firstLine="567"/>
        <w:jc w:val="both"/>
        <w:rPr>
          <w:rFonts w:ascii="Times New Roman" w:eastAsia="Times New Roman" w:hAnsi="Times New Roman"/>
          <w:sz w:val="24"/>
          <w:szCs w:val="20"/>
          <w:lang w:eastAsia="ru-RU"/>
        </w:rPr>
      </w:pPr>
      <w:r w:rsidRPr="004934B5">
        <w:rPr>
          <w:rFonts w:ascii="Times New Roman" w:eastAsia="Times New Roman" w:hAnsi="Times New Roman"/>
          <w:sz w:val="24"/>
          <w:szCs w:val="20"/>
          <w:lang w:eastAsia="ru-RU"/>
        </w:rPr>
        <w:t>1) использование для занятий с ребенком не требует специальных знаний от взрослого.</w:t>
      </w:r>
    </w:p>
    <w:p w:rsidR="00A54928" w:rsidRPr="004934B5" w:rsidRDefault="00A54928" w:rsidP="00A54928">
      <w:pPr>
        <w:spacing w:after="0"/>
        <w:ind w:firstLine="567"/>
        <w:jc w:val="both"/>
        <w:rPr>
          <w:rFonts w:ascii="Times New Roman" w:eastAsia="Times New Roman" w:hAnsi="Times New Roman"/>
          <w:sz w:val="24"/>
          <w:szCs w:val="20"/>
          <w:lang w:eastAsia="ru-RU"/>
        </w:rPr>
      </w:pPr>
      <w:r w:rsidRPr="004934B5">
        <w:rPr>
          <w:rFonts w:ascii="Times New Roman" w:eastAsia="Times New Roman" w:hAnsi="Times New Roman"/>
          <w:sz w:val="24"/>
          <w:szCs w:val="20"/>
          <w:lang w:eastAsia="ru-RU"/>
        </w:rPr>
        <w:t>2) использование в условиях семейного воспитания требует минимум специальных дополнительных материалов и не требуется предварительная подготовка</w:t>
      </w:r>
    </w:p>
    <w:p w:rsidR="00A54928" w:rsidRPr="004934B5" w:rsidRDefault="00A54928" w:rsidP="00A54928">
      <w:pPr>
        <w:spacing w:after="0"/>
        <w:ind w:firstLine="567"/>
        <w:jc w:val="both"/>
        <w:rPr>
          <w:rFonts w:ascii="Times New Roman" w:eastAsia="Times New Roman" w:hAnsi="Times New Roman"/>
          <w:sz w:val="24"/>
          <w:szCs w:val="20"/>
          <w:lang w:eastAsia="ru-RU"/>
        </w:rPr>
      </w:pPr>
      <w:r w:rsidRPr="004934B5">
        <w:rPr>
          <w:rFonts w:ascii="Times New Roman" w:eastAsia="Times New Roman" w:hAnsi="Times New Roman"/>
          <w:sz w:val="24"/>
          <w:szCs w:val="20"/>
          <w:lang w:eastAsia="ru-RU"/>
        </w:rPr>
        <w:t>3) регулярность использования;</w:t>
      </w:r>
    </w:p>
    <w:p w:rsidR="00A54928" w:rsidRPr="004934B5" w:rsidRDefault="00A54928" w:rsidP="00A54928">
      <w:pPr>
        <w:spacing w:after="0"/>
        <w:ind w:firstLine="567"/>
        <w:jc w:val="both"/>
        <w:rPr>
          <w:rFonts w:ascii="Times New Roman" w:eastAsia="Times New Roman" w:hAnsi="Times New Roman"/>
          <w:sz w:val="24"/>
          <w:szCs w:val="20"/>
          <w:lang w:eastAsia="ru-RU"/>
        </w:rPr>
      </w:pPr>
      <w:r w:rsidRPr="004934B5">
        <w:rPr>
          <w:rFonts w:ascii="Times New Roman" w:eastAsia="Times New Roman" w:hAnsi="Times New Roman"/>
          <w:sz w:val="24"/>
          <w:szCs w:val="20"/>
          <w:lang w:eastAsia="ru-RU"/>
        </w:rPr>
        <w:t>4) индивидуализация интересов;</w:t>
      </w:r>
    </w:p>
    <w:p w:rsidR="00A54928" w:rsidRPr="004934B5" w:rsidRDefault="00A54928" w:rsidP="00A54928">
      <w:pPr>
        <w:spacing w:after="0"/>
        <w:ind w:firstLine="567"/>
        <w:jc w:val="both"/>
        <w:rPr>
          <w:rFonts w:ascii="Times New Roman" w:eastAsia="Times New Roman" w:hAnsi="Times New Roman"/>
          <w:sz w:val="24"/>
          <w:szCs w:val="20"/>
          <w:lang w:eastAsia="ru-RU"/>
        </w:rPr>
      </w:pPr>
      <w:r w:rsidRPr="004934B5">
        <w:rPr>
          <w:rFonts w:ascii="Times New Roman" w:eastAsia="Times New Roman" w:hAnsi="Times New Roman"/>
          <w:sz w:val="24"/>
          <w:szCs w:val="20"/>
          <w:lang w:eastAsia="ru-RU"/>
        </w:rPr>
        <w:t xml:space="preserve">5) реализация всех культурных практик: игры (сюжетной и с правилами), продуктивной и познавательно-исследовательской деятельности и чтению художественной литературы. </w:t>
      </w:r>
    </w:p>
    <w:p w:rsidR="00A54928" w:rsidRPr="004934B5" w:rsidRDefault="00A54928" w:rsidP="00A54928">
      <w:pPr>
        <w:spacing w:after="0"/>
        <w:ind w:firstLine="567"/>
        <w:jc w:val="both"/>
        <w:rPr>
          <w:rFonts w:ascii="Times New Roman" w:eastAsia="Times New Roman" w:hAnsi="Times New Roman"/>
          <w:sz w:val="24"/>
          <w:szCs w:val="20"/>
          <w:lang w:eastAsia="ru-RU"/>
        </w:rPr>
      </w:pPr>
    </w:p>
    <w:p w:rsidR="00A54928" w:rsidRPr="00A2404A" w:rsidRDefault="00A54928" w:rsidP="00A54928">
      <w:pPr>
        <w:spacing w:after="0"/>
        <w:ind w:left="720"/>
        <w:jc w:val="both"/>
        <w:rPr>
          <w:rFonts w:ascii="Times New Roman" w:hAnsi="Times New Roman"/>
          <w:sz w:val="24"/>
          <w:szCs w:val="24"/>
        </w:rPr>
      </w:pPr>
    </w:p>
    <w:p w:rsidR="00A54928" w:rsidRPr="00B17FB2" w:rsidRDefault="00D2043E" w:rsidP="00A54928">
      <w:pPr>
        <w:pStyle w:val="25"/>
        <w:spacing w:line="240" w:lineRule="auto"/>
        <w:jc w:val="center"/>
        <w:rPr>
          <w:b/>
          <w:sz w:val="28"/>
          <w:szCs w:val="28"/>
        </w:rPr>
      </w:pPr>
      <w:r>
        <w:rPr>
          <w:b/>
          <w:sz w:val="28"/>
          <w:szCs w:val="28"/>
          <w:lang w:val="ru-RU"/>
        </w:rPr>
        <w:t>3.9</w:t>
      </w:r>
      <w:r w:rsidR="00A54928">
        <w:rPr>
          <w:b/>
          <w:sz w:val="28"/>
          <w:szCs w:val="28"/>
          <w:lang w:val="ru-RU"/>
        </w:rPr>
        <w:t xml:space="preserve">. </w:t>
      </w:r>
      <w:r w:rsidR="00A54928" w:rsidRPr="00B17FB2">
        <w:rPr>
          <w:b/>
          <w:sz w:val="28"/>
          <w:szCs w:val="28"/>
        </w:rPr>
        <w:t>Организация работы по преемственности между ДОУ начальной школой</w:t>
      </w:r>
    </w:p>
    <w:p w:rsidR="00A54928" w:rsidRPr="00621E3F" w:rsidRDefault="00A54928" w:rsidP="00A54928">
      <w:pPr>
        <w:pStyle w:val="25"/>
        <w:spacing w:after="0" w:line="276" w:lineRule="auto"/>
        <w:ind w:firstLine="708"/>
        <w:jc w:val="both"/>
        <w:rPr>
          <w:bCs/>
          <w:lang w:val="ru-RU"/>
        </w:rPr>
      </w:pPr>
      <w:r w:rsidRPr="00B17FB2">
        <w:rPr>
          <w:bCs/>
        </w:rPr>
        <w:t xml:space="preserve">Работа по преемственности дошкольных образовательных программ и программ начального общего образования осуществляется на основе </w:t>
      </w:r>
      <w:r w:rsidR="00621E3F">
        <w:rPr>
          <w:bCs/>
          <w:lang w:val="ru-RU"/>
        </w:rPr>
        <w:t xml:space="preserve"> совместного плана.</w:t>
      </w:r>
    </w:p>
    <w:p w:rsidR="00A54928" w:rsidRPr="00B17FB2" w:rsidRDefault="00A54928" w:rsidP="00A54928">
      <w:pPr>
        <w:pStyle w:val="25"/>
        <w:spacing w:after="0" w:line="276" w:lineRule="auto"/>
        <w:ind w:firstLine="708"/>
        <w:jc w:val="both"/>
        <w:rPr>
          <w:bCs/>
        </w:rPr>
      </w:pPr>
      <w:r w:rsidRPr="00B17FB2">
        <w:rPr>
          <w:bCs/>
        </w:rPr>
        <w:t>Организована специализированная работа педагога</w:t>
      </w:r>
      <w:r>
        <w:rPr>
          <w:bCs/>
          <w:lang w:val="ru-RU"/>
        </w:rPr>
        <w:t xml:space="preserve"> </w:t>
      </w:r>
      <w:r w:rsidRPr="00B17FB2">
        <w:rPr>
          <w:bCs/>
        </w:rPr>
        <w:t>- психолога с детьми по адаптации детей к дошкольному учреждению, социальному развитию, коррекции поведения, подготовке к школе, выявление и творческое развитие детей с повышенным уровнем способностей, участие воспитанников в городских и республиканских интеллектуальных конкурсах, отслеживание поступления детей в школы города.</w:t>
      </w:r>
    </w:p>
    <w:p w:rsidR="00621E3F" w:rsidRDefault="00A54928" w:rsidP="00621E3F">
      <w:pPr>
        <w:pStyle w:val="25"/>
        <w:spacing w:after="0" w:line="276" w:lineRule="auto"/>
        <w:ind w:firstLine="708"/>
        <w:jc w:val="both"/>
        <w:rPr>
          <w:bCs/>
          <w:lang w:val="ru-RU"/>
        </w:rPr>
      </w:pPr>
      <w:r w:rsidRPr="00B17FB2">
        <w:rPr>
          <w:bCs/>
        </w:rPr>
        <w:t>Важная функция дошкольного учреждения – быть центром, интегрирующим интересы, семьи, школы и самого ребенка. Сотрудничество специалистов дошкольного и младшего школьного звена создает условия для положительного воздействия на учебную мотивацию.</w:t>
      </w:r>
    </w:p>
    <w:p w:rsidR="00621E3F" w:rsidRPr="003D7A7B" w:rsidRDefault="00621E3F" w:rsidP="00621E3F">
      <w:pPr>
        <w:pStyle w:val="25"/>
        <w:spacing w:after="0" w:line="276" w:lineRule="auto"/>
        <w:ind w:firstLine="708"/>
        <w:jc w:val="both"/>
        <w:rPr>
          <w:bCs/>
          <w:sz w:val="28"/>
          <w:szCs w:val="28"/>
          <w:lang w:val="ru-RU"/>
        </w:rPr>
      </w:pPr>
    </w:p>
    <w:p w:rsidR="00621E3F" w:rsidRPr="003D7A7B" w:rsidRDefault="00621E3F" w:rsidP="00621E3F">
      <w:pPr>
        <w:pStyle w:val="Style39"/>
        <w:widowControl/>
        <w:spacing w:line="240" w:lineRule="auto"/>
        <w:rPr>
          <w:rStyle w:val="FontStyle216"/>
          <w:rFonts w:ascii="Times New Roman" w:hAnsi="Times New Roman" w:cs="Times New Roman"/>
          <w:sz w:val="28"/>
          <w:szCs w:val="28"/>
        </w:rPr>
      </w:pPr>
      <w:r w:rsidRPr="003D7A7B">
        <w:rPr>
          <w:b/>
          <w:i/>
          <w:sz w:val="28"/>
          <w:szCs w:val="28"/>
        </w:rPr>
        <w:t xml:space="preserve">            </w:t>
      </w:r>
      <w:r w:rsidR="00D2043E">
        <w:rPr>
          <w:rStyle w:val="FontStyle216"/>
          <w:rFonts w:ascii="Times New Roman" w:hAnsi="Times New Roman" w:cs="Times New Roman"/>
          <w:sz w:val="28"/>
          <w:szCs w:val="28"/>
        </w:rPr>
        <w:t>3.10</w:t>
      </w:r>
      <w:r w:rsidRPr="003D7A7B">
        <w:rPr>
          <w:rStyle w:val="FontStyle216"/>
          <w:rFonts w:ascii="Times New Roman" w:hAnsi="Times New Roman" w:cs="Times New Roman"/>
          <w:sz w:val="28"/>
          <w:szCs w:val="28"/>
        </w:rPr>
        <w:t>. Примерное комплексно тематическое планирование</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Одной теме уделяется не менее одной недели. Оптимальный период —2-3 недели. Тема отражена в подборе материалов, находящихся в группе и уголках развития.</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Вторая группа раннего возраста,1 младшая группа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p>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tbl>
      <w:tblPr>
        <w:tblW w:w="30906" w:type="dxa"/>
        <w:tblInd w:w="-181" w:type="dxa"/>
        <w:tblLayout w:type="fixed"/>
        <w:tblLook w:val="04A0" w:firstRow="1" w:lastRow="0" w:firstColumn="1" w:lastColumn="0" w:noHBand="0" w:noVBand="1"/>
      </w:tblPr>
      <w:tblGrid>
        <w:gridCol w:w="1276"/>
        <w:gridCol w:w="568"/>
        <w:gridCol w:w="1984"/>
        <w:gridCol w:w="4544"/>
        <w:gridCol w:w="1989"/>
        <w:gridCol w:w="9067"/>
        <w:gridCol w:w="3826"/>
        <w:gridCol w:w="3826"/>
        <w:gridCol w:w="3826"/>
      </w:tblGrid>
      <w:tr w:rsidR="0012395F" w:rsidRPr="0012395F" w:rsidTr="0012395F">
        <w:trPr>
          <w:gridAfter w:val="4"/>
          <w:wAfter w:w="20545" w:type="dxa"/>
          <w:trHeight w:val="318"/>
        </w:trPr>
        <w:tc>
          <w:tcPr>
            <w:tcW w:w="1844" w:type="dxa"/>
            <w:gridSpan w:val="2"/>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месяц/неделя</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тема</w:t>
            </w: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содержание работы</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мероприятие</w:t>
            </w:r>
          </w:p>
        </w:tc>
      </w:tr>
      <w:tr w:rsidR="0012395F" w:rsidRPr="0012395F" w:rsidTr="0012395F">
        <w:trPr>
          <w:gridAfter w:val="4"/>
          <w:wAfter w:w="20545" w:type="dxa"/>
          <w:trHeight w:val="503"/>
        </w:trPr>
        <w:tc>
          <w:tcPr>
            <w:tcW w:w="1276"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Сентябрь</w:t>
            </w: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iCs/>
                <w:sz w:val="24"/>
                <w:szCs w:val="24"/>
                <w:lang w:eastAsia="ru-RU"/>
              </w:rPr>
            </w:pPr>
            <w:r w:rsidRPr="0012395F">
              <w:rPr>
                <w:rFonts w:ascii="Times New Roman" w:eastAsia="Times New Roman" w:hAnsi="Times New Roman"/>
                <w:sz w:val="24"/>
                <w:szCs w:val="24"/>
                <w:lang w:eastAsia="ru-RU"/>
              </w:rPr>
              <w:t>Игрушки в детском саду</w:t>
            </w: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Адаптация детей к условиям детского сада. Знакомство с детским садом как ближайшим соци</w:t>
            </w:r>
            <w:r w:rsidRPr="0012395F">
              <w:rPr>
                <w:rFonts w:ascii="Times New Roman" w:eastAsia="Times New Roman" w:hAnsi="Times New Roman"/>
                <w:sz w:val="24"/>
                <w:szCs w:val="24"/>
                <w:lang w:eastAsia="ru-RU"/>
              </w:rPr>
              <w:softHyphen/>
              <w:t>альным окружением ребенка (помещением и обо</w:t>
            </w:r>
            <w:r w:rsidRPr="0012395F">
              <w:rPr>
                <w:rFonts w:ascii="Times New Roman" w:eastAsia="Times New Roman" w:hAnsi="Times New Roman"/>
                <w:sz w:val="24"/>
                <w:szCs w:val="24"/>
                <w:lang w:eastAsia="ru-RU"/>
              </w:rPr>
              <w:softHyphen/>
              <w:t>рудованием группы: личный шкафчик, кроватка, игрушки и пр.). Знакомство с детьми, воспитате</w:t>
            </w:r>
            <w:r w:rsidRPr="0012395F">
              <w:rPr>
                <w:rFonts w:ascii="Times New Roman" w:eastAsia="Times New Roman" w:hAnsi="Times New Roman"/>
                <w:sz w:val="24"/>
                <w:szCs w:val="24"/>
                <w:lang w:eastAsia="ru-RU"/>
              </w:rPr>
              <w:softHyphen/>
              <w:t>лем. Содействие формированию положительных эмоций по отношению к детскому саду, воспитате</w:t>
            </w:r>
            <w:r w:rsidRPr="0012395F">
              <w:rPr>
                <w:rFonts w:ascii="Times New Roman" w:eastAsia="Times New Roman" w:hAnsi="Times New Roman"/>
                <w:sz w:val="24"/>
                <w:szCs w:val="24"/>
                <w:lang w:eastAsia="ru-RU"/>
              </w:rPr>
              <w:softHyphen/>
              <w:t>лю, детям.</w:t>
            </w:r>
          </w:p>
        </w:tc>
        <w:tc>
          <w:tcPr>
            <w:tcW w:w="1989"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ind w:left="60" w:right="260"/>
              <w:rPr>
                <w:rFonts w:ascii="Times New Roman" w:hAnsi="Times New Roman" w:cs="Calibri"/>
                <w:sz w:val="24"/>
                <w:szCs w:val="24"/>
                <w:lang w:eastAsia="ar-SA"/>
              </w:rPr>
            </w:pPr>
          </w:p>
          <w:p w:rsidR="0012395F" w:rsidRPr="0012395F" w:rsidRDefault="0012395F" w:rsidP="0012395F">
            <w:pPr>
              <w:spacing w:after="0" w:line="240" w:lineRule="auto"/>
              <w:ind w:right="12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Работа воспитателя по плану на период адаптации.</w:t>
            </w: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Заполнение листов адаптации.</w:t>
            </w:r>
          </w:p>
        </w:tc>
      </w:tr>
      <w:tr w:rsidR="0012395F" w:rsidRPr="0012395F" w:rsidTr="0012395F">
        <w:trPr>
          <w:gridAfter w:val="4"/>
          <w:wAfter w:w="20545" w:type="dxa"/>
          <w:trHeight w:val="167"/>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vMerge w:val="restart"/>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 </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lastRenderedPageBreak/>
              <w:t>2</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hAnsi="Times New Roman" w:cs="Calibri"/>
                <w:b/>
                <w:sz w:val="24"/>
                <w:szCs w:val="24"/>
                <w:lang w:eastAsia="ar-SA"/>
              </w:rPr>
              <w:lastRenderedPageBreak/>
              <w:t>осень</w:t>
            </w:r>
          </w:p>
        </w:tc>
        <w:tc>
          <w:tcPr>
            <w:tcW w:w="4544" w:type="dxa"/>
            <w:vMerge w:val="restart"/>
            <w:tcBorders>
              <w:top w:val="single" w:sz="4" w:space="0" w:color="auto"/>
              <w:left w:val="single" w:sz="4" w:space="0" w:color="000000"/>
              <w:right w:val="nil"/>
            </w:tcBorders>
            <w:vAlign w:val="center"/>
          </w:tcPr>
          <w:p w:rsidR="0012395F" w:rsidRPr="0012395F" w:rsidRDefault="0012395F" w:rsidP="0012395F">
            <w:pPr>
              <w:suppressAutoHyphens/>
              <w:snapToGrid w:val="0"/>
              <w:spacing w:after="0" w:line="240" w:lineRule="auto"/>
              <w:ind w:left="62"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Формирование элементарных представлений об осени (сезонные изменения в природе, одежде лю</w:t>
            </w:r>
            <w:r w:rsidRPr="0012395F">
              <w:rPr>
                <w:rFonts w:ascii="Times New Roman" w:eastAsia="Times New Roman" w:hAnsi="Times New Roman"/>
                <w:sz w:val="24"/>
                <w:szCs w:val="24"/>
                <w:lang w:eastAsia="ru-RU"/>
              </w:rPr>
              <w:softHyphen/>
              <w:t>дей, на участке детского сада); первичных пред</w:t>
            </w:r>
            <w:r w:rsidRPr="0012395F">
              <w:rPr>
                <w:rFonts w:ascii="Times New Roman" w:eastAsia="Times New Roman" w:hAnsi="Times New Roman"/>
                <w:sz w:val="24"/>
                <w:szCs w:val="24"/>
                <w:lang w:eastAsia="ru-RU"/>
              </w:rPr>
              <w:softHyphen/>
              <w:t>ставлений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p>
        </w:tc>
        <w:tc>
          <w:tcPr>
            <w:tcW w:w="1989" w:type="dxa"/>
            <w:vMerge w:val="restart"/>
            <w:tcBorders>
              <w:top w:val="single" w:sz="4" w:space="0" w:color="auto"/>
              <w:left w:val="single" w:sz="4" w:space="0" w:color="000000"/>
              <w:right w:val="single" w:sz="4" w:space="0" w:color="000000"/>
            </w:tcBorders>
            <w:vAlign w:val="center"/>
          </w:tcPr>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Участие в празднике «Осень» в младшей группе</w:t>
            </w: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545" w:type="dxa"/>
          <w:trHeight w:val="355"/>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vMerge/>
            <w:tcBorders>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eastAsia="Times New Roman" w:hAnsi="Times New Roman"/>
                <w:sz w:val="24"/>
                <w:szCs w:val="24"/>
                <w:lang w:eastAsia="ru-RU"/>
              </w:rPr>
            </w:pP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sz w:val="24"/>
                <w:szCs w:val="24"/>
                <w:lang w:eastAsia="ru-RU"/>
              </w:rPr>
              <w:t>Домашние животные</w:t>
            </w:r>
          </w:p>
        </w:tc>
        <w:tc>
          <w:tcPr>
            <w:tcW w:w="4544"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720"/>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r w:rsidRPr="0012395F">
              <w:rPr>
                <w:rFonts w:ascii="Times New Roman" w:eastAsia="Times New Roman" w:hAnsi="Times New Roman"/>
                <w:sz w:val="24"/>
                <w:szCs w:val="24"/>
                <w:lang w:eastAsia="ru-RU"/>
              </w:rPr>
              <w:t>Фрукты и овощи</w:t>
            </w:r>
          </w:p>
        </w:tc>
        <w:tc>
          <w:tcPr>
            <w:tcW w:w="4544"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566"/>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осень</w:t>
            </w:r>
          </w:p>
        </w:tc>
        <w:tc>
          <w:tcPr>
            <w:tcW w:w="4544" w:type="dxa"/>
            <w:vMerge/>
            <w:tcBorders>
              <w:left w:val="single" w:sz="4" w:space="0" w:color="000000"/>
              <w:bottom w:val="single" w:sz="4" w:space="0" w:color="auto"/>
              <w:right w:val="nil"/>
            </w:tcBorders>
            <w:vAlign w:val="center"/>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p>
        </w:tc>
        <w:tc>
          <w:tcPr>
            <w:tcW w:w="1989" w:type="dxa"/>
            <w:vMerge/>
            <w:tcBorders>
              <w:left w:val="single" w:sz="4" w:space="0" w:color="000000"/>
              <w:bottom w:val="single" w:sz="4" w:space="0" w:color="auto"/>
              <w:right w:val="single" w:sz="4" w:space="0" w:color="000000"/>
            </w:tcBorders>
            <w:vAlign w:val="center"/>
          </w:tcPr>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545" w:type="dxa"/>
          <w:trHeight w:val="245"/>
        </w:trPr>
        <w:tc>
          <w:tcPr>
            <w:tcW w:w="1276"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3-4</w:t>
            </w:r>
          </w:p>
        </w:tc>
        <w:tc>
          <w:tcPr>
            <w:tcW w:w="1984" w:type="dxa"/>
            <w:tcBorders>
              <w:top w:val="single" w:sz="4" w:space="0" w:color="auto"/>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b/>
                <w:sz w:val="24"/>
                <w:szCs w:val="24"/>
                <w:lang w:eastAsia="ru-RU"/>
              </w:rPr>
              <w:t>Педагогическая диагностика</w:t>
            </w:r>
          </w:p>
        </w:tc>
        <w:tc>
          <w:tcPr>
            <w:tcW w:w="4544" w:type="dxa"/>
            <w:tcBorders>
              <w:top w:val="single" w:sz="4" w:space="0" w:color="auto"/>
              <w:left w:val="single" w:sz="4" w:space="0" w:color="000000"/>
              <w:bottom w:val="single" w:sz="4" w:space="0" w:color="000000"/>
              <w:right w:val="nil"/>
            </w:tcBorders>
            <w:vAlign w:val="center"/>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Заполнение карт развития детей</w:t>
            </w:r>
          </w:p>
        </w:tc>
        <w:tc>
          <w:tcPr>
            <w:tcW w:w="1989" w:type="dxa"/>
            <w:tcBorders>
              <w:top w:val="single" w:sz="4" w:space="0" w:color="auto"/>
              <w:left w:val="single" w:sz="4" w:space="0" w:color="000000"/>
              <w:bottom w:val="single" w:sz="4" w:space="0" w:color="000000"/>
              <w:right w:val="single" w:sz="4" w:space="0" w:color="000000"/>
            </w:tcBorders>
            <w:vAlign w:val="center"/>
          </w:tcPr>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gridAfter w:val="4"/>
          <w:wAfter w:w="20545" w:type="dxa"/>
          <w:trHeight w:val="843"/>
        </w:trPr>
        <w:tc>
          <w:tcPr>
            <w:tcW w:w="1276"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Октябрь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napToGrid w:val="0"/>
              <w:spacing w:after="0" w:line="240" w:lineRule="auto"/>
              <w:ind w:left="62"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Я в мире человек</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ind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Формирование представлений о себе как о челове</w:t>
            </w:r>
            <w:r w:rsidRPr="0012395F">
              <w:rPr>
                <w:rFonts w:ascii="Times New Roman" w:eastAsia="Times New Roman" w:hAnsi="Times New Roman"/>
                <w:sz w:val="24"/>
                <w:szCs w:val="24"/>
                <w:lang w:eastAsia="ru-RU"/>
              </w:rPr>
              <w:softHyphen/>
              <w:t>ке; об основных частях тела человека, их назначе</w:t>
            </w:r>
            <w:r w:rsidRPr="0012395F">
              <w:rPr>
                <w:rFonts w:ascii="Times New Roman" w:eastAsia="Times New Roman" w:hAnsi="Times New Roman"/>
                <w:sz w:val="24"/>
                <w:szCs w:val="24"/>
                <w:lang w:eastAsia="ru-RU"/>
              </w:rPr>
              <w:softHyphen/>
              <w:t>нии; начальных представлений о здоровом образе жизни.</w:t>
            </w:r>
          </w:p>
          <w:p w:rsidR="0012395F" w:rsidRPr="0012395F" w:rsidRDefault="0012395F" w:rsidP="0012395F">
            <w:pPr>
              <w:suppressAutoHyphens/>
              <w:spacing w:after="0" w:line="240" w:lineRule="auto"/>
              <w:ind w:left="60"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Формирование у детей привычки мыть руки, пользоваться индивидуальными предметами (носовым платком, полотенцем, салфеткой, расческой, горшком); умения во время еды правильно держать ложку. Формирование умения одеваться и раздеваться в определенном порядке.</w:t>
            </w:r>
          </w:p>
        </w:tc>
        <w:tc>
          <w:tcPr>
            <w:tcW w:w="1989" w:type="dxa"/>
            <w:vMerge w:val="restart"/>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ind w:left="80" w:right="176"/>
              <w:rPr>
                <w:rFonts w:ascii="Times New Roman" w:eastAsia="Times New Roman" w:hAnsi="Times New Roman"/>
                <w:sz w:val="24"/>
                <w:szCs w:val="24"/>
                <w:lang w:eastAsia="ru-RU"/>
              </w:rPr>
            </w:pPr>
          </w:p>
          <w:p w:rsidR="0012395F" w:rsidRPr="0012395F" w:rsidRDefault="0012395F" w:rsidP="0012395F">
            <w:pPr>
              <w:suppressAutoHyphens/>
              <w:snapToGrid w:val="0"/>
              <w:spacing w:after="0" w:line="240" w:lineRule="auto"/>
              <w:ind w:left="80" w:right="176"/>
              <w:rPr>
                <w:rFonts w:ascii="Times New Roman" w:eastAsia="Times New Roman" w:hAnsi="Times New Roman"/>
                <w:sz w:val="24"/>
                <w:szCs w:val="24"/>
                <w:lang w:eastAsia="ru-RU"/>
              </w:rPr>
            </w:pPr>
          </w:p>
          <w:p w:rsidR="0012395F" w:rsidRPr="0012395F" w:rsidRDefault="0012395F" w:rsidP="0012395F">
            <w:pPr>
              <w:suppressAutoHyphens/>
              <w:snapToGrid w:val="0"/>
              <w:spacing w:after="0" w:line="240" w:lineRule="auto"/>
              <w:ind w:left="80" w:right="176"/>
              <w:rPr>
                <w:rFonts w:ascii="Times New Roman" w:eastAsia="Times New Roman" w:hAnsi="Times New Roman"/>
                <w:sz w:val="24"/>
                <w:szCs w:val="24"/>
                <w:lang w:eastAsia="ru-RU"/>
              </w:rPr>
            </w:pPr>
          </w:p>
          <w:p w:rsidR="0012395F" w:rsidRPr="0012395F" w:rsidRDefault="0012395F" w:rsidP="0012395F">
            <w:pPr>
              <w:suppressAutoHyphens/>
              <w:snapToGrid w:val="0"/>
              <w:spacing w:after="0" w:line="240" w:lineRule="auto"/>
              <w:ind w:left="80" w:right="176"/>
              <w:rPr>
                <w:rFonts w:ascii="Times New Roman" w:hAnsi="Times New Roman" w:cs="Calibri"/>
                <w:sz w:val="24"/>
                <w:szCs w:val="24"/>
                <w:lang w:eastAsia="ar-SA"/>
              </w:rPr>
            </w:pPr>
            <w:r w:rsidRPr="0012395F">
              <w:rPr>
                <w:rFonts w:ascii="Times New Roman" w:eastAsia="Times New Roman" w:hAnsi="Times New Roman"/>
                <w:sz w:val="24"/>
                <w:szCs w:val="24"/>
                <w:lang w:eastAsia="ru-RU"/>
              </w:rPr>
              <w:t>Сюжетно – ролевая игра на культурно – гигиенические навыки</w:t>
            </w:r>
          </w:p>
        </w:tc>
      </w:tr>
      <w:tr w:rsidR="0012395F" w:rsidRPr="0012395F" w:rsidTr="0012395F">
        <w:trPr>
          <w:gridAfter w:val="4"/>
          <w:wAfter w:w="20545" w:type="dxa"/>
          <w:trHeight w:val="661"/>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top w:val="single" w:sz="4" w:space="0" w:color="000000"/>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103"/>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pacing w:after="0" w:line="240" w:lineRule="auto"/>
              <w:rPr>
                <w:rFonts w:ascii="Times New Roman" w:eastAsia="Times New Roman" w:hAnsi="Times New Roman"/>
                <w:b/>
                <w:sz w:val="24"/>
                <w:szCs w:val="24"/>
                <w:lang w:eastAsia="ru-RU"/>
              </w:rPr>
            </w:pPr>
            <w:r w:rsidRPr="0012395F">
              <w:rPr>
                <w:rFonts w:ascii="Times New Roman" w:eastAsia="Times New Roman" w:hAnsi="Times New Roman"/>
                <w:sz w:val="24"/>
                <w:szCs w:val="24"/>
                <w:lang w:eastAsia="ru-RU"/>
              </w:rPr>
              <w:t>Мой дом</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Содействие накоплению опыта доброжелательных взаимоотношений со сверстниками. Воспитание отрицательного отношения к грубости, жадности; развитие умения играть не ссорясь, помогать друг другу и вместе радоваться успехам, красивым игрушкам.</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ind w:right="261"/>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Игра «Кто у нас хороший?»</w:t>
            </w:r>
          </w:p>
          <w:p w:rsidR="0012395F" w:rsidRPr="0012395F" w:rsidRDefault="0012395F" w:rsidP="0012395F">
            <w:pPr>
              <w:spacing w:after="0" w:line="240" w:lineRule="auto"/>
              <w:ind w:right="261"/>
              <w:jc w:val="both"/>
              <w:rPr>
                <w:rFonts w:ascii="Times New Roman" w:eastAsia="Times New Roman" w:hAnsi="Times New Roman"/>
                <w:sz w:val="24"/>
                <w:szCs w:val="24"/>
                <w:lang w:eastAsia="ru-RU"/>
              </w:rPr>
            </w:pPr>
          </w:p>
          <w:p w:rsidR="0012395F" w:rsidRPr="0012395F" w:rsidRDefault="0012395F" w:rsidP="0012395F">
            <w:pPr>
              <w:spacing w:after="0" w:line="240" w:lineRule="auto"/>
              <w:ind w:right="261"/>
              <w:jc w:val="both"/>
              <w:rPr>
                <w:rFonts w:ascii="Times New Roman" w:eastAsia="Times New Roman" w:hAnsi="Times New Roman"/>
                <w:sz w:val="24"/>
                <w:szCs w:val="24"/>
                <w:lang w:eastAsia="ru-RU"/>
              </w:rPr>
            </w:pPr>
          </w:p>
          <w:p w:rsidR="0012395F" w:rsidRPr="0012395F" w:rsidRDefault="0012395F" w:rsidP="0012395F">
            <w:pPr>
              <w:suppressAutoHyphens/>
              <w:spacing w:after="0" w:line="240" w:lineRule="auto"/>
              <w:ind w:right="261"/>
              <w:jc w:val="both"/>
              <w:rPr>
                <w:rFonts w:ascii="Times New Roman" w:hAnsi="Times New Roman" w:cs="Calibri"/>
                <w:sz w:val="24"/>
                <w:szCs w:val="24"/>
                <w:lang w:eastAsia="ar-SA"/>
              </w:rPr>
            </w:pPr>
          </w:p>
        </w:tc>
      </w:tr>
      <w:tr w:rsidR="0012395F" w:rsidRPr="0012395F" w:rsidTr="0012395F">
        <w:trPr>
          <w:gridAfter w:val="4"/>
          <w:wAfter w:w="20545" w:type="dxa"/>
          <w:trHeight w:val="1164"/>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auto"/>
              <w:right w:val="single" w:sz="4" w:space="0" w:color="auto"/>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w:t>
            </w:r>
          </w:p>
          <w:p w:rsidR="0012395F" w:rsidRPr="0012395F" w:rsidRDefault="0012395F" w:rsidP="0012395F">
            <w:pPr>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tcBorders>
              <w:left w:val="single" w:sz="4" w:space="0" w:color="auto"/>
              <w:bottom w:val="single" w:sz="4" w:space="0" w:color="auto"/>
              <w:right w:val="single" w:sz="4" w:space="0" w:color="auto"/>
            </w:tcBorders>
          </w:tcPr>
          <w:p w:rsidR="0012395F" w:rsidRPr="0012395F" w:rsidRDefault="0012395F" w:rsidP="0012395F">
            <w:pPr>
              <w:spacing w:after="0" w:line="240" w:lineRule="auto"/>
              <w:rPr>
                <w:rFonts w:ascii="Times New Roman" w:eastAsia="Times New Roman" w:hAnsi="Times New Roman"/>
                <w:b/>
                <w:sz w:val="24"/>
                <w:szCs w:val="24"/>
                <w:lang w:eastAsia="ru-RU"/>
              </w:rPr>
            </w:pPr>
            <w:r w:rsidRPr="0012395F">
              <w:rPr>
                <w:rFonts w:ascii="Times New Roman" w:eastAsia="Times New Roman" w:hAnsi="Times New Roman"/>
                <w:sz w:val="24"/>
                <w:szCs w:val="24"/>
                <w:lang w:eastAsia="ru-RU"/>
              </w:rPr>
              <w:t>Мой дом</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tcBorders>
              <w:top w:val="single" w:sz="4" w:space="0" w:color="auto"/>
              <w:left w:val="single" w:sz="4" w:space="0" w:color="auto"/>
              <w:bottom w:val="single" w:sz="4" w:space="0" w:color="auto"/>
              <w:right w:val="single" w:sz="4" w:space="0" w:color="auto"/>
            </w:tcBorders>
          </w:tcPr>
          <w:p w:rsidR="0012395F" w:rsidRDefault="0012395F" w:rsidP="0012395F">
            <w:pPr>
              <w:snapToGri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Содействие накоплению опыта доброжелательных взаимоотношений со сверстниками. Воспитание отрицательного отношения к грубости, жадности; развитие умения играть не ссорясь, помогать друг другу и вместе радоваться успехам, красивым игрушкам.</w:t>
            </w:r>
          </w:p>
          <w:p w:rsidR="00256FC8" w:rsidRDefault="00256FC8" w:rsidP="0012395F">
            <w:pPr>
              <w:snapToGrid w:val="0"/>
              <w:spacing w:after="0" w:line="240" w:lineRule="auto"/>
              <w:jc w:val="both"/>
              <w:rPr>
                <w:rFonts w:ascii="Times New Roman" w:eastAsia="Times New Roman" w:hAnsi="Times New Roman"/>
                <w:sz w:val="24"/>
                <w:szCs w:val="24"/>
                <w:lang w:eastAsia="ru-RU"/>
              </w:rPr>
            </w:pPr>
          </w:p>
          <w:p w:rsidR="00256FC8" w:rsidRDefault="00256FC8" w:rsidP="0012395F">
            <w:pPr>
              <w:snapToGrid w:val="0"/>
              <w:spacing w:after="0" w:line="240" w:lineRule="auto"/>
              <w:jc w:val="both"/>
              <w:rPr>
                <w:rFonts w:ascii="Times New Roman" w:eastAsia="Times New Roman" w:hAnsi="Times New Roman"/>
                <w:sz w:val="24"/>
                <w:szCs w:val="24"/>
                <w:lang w:eastAsia="ru-RU"/>
              </w:rPr>
            </w:pPr>
          </w:p>
          <w:p w:rsidR="00256FC8" w:rsidRDefault="00256FC8" w:rsidP="0012395F">
            <w:pPr>
              <w:snapToGrid w:val="0"/>
              <w:spacing w:after="0" w:line="240" w:lineRule="auto"/>
              <w:jc w:val="both"/>
              <w:rPr>
                <w:rFonts w:ascii="Times New Roman" w:eastAsia="Times New Roman" w:hAnsi="Times New Roman"/>
                <w:sz w:val="24"/>
                <w:szCs w:val="24"/>
                <w:lang w:eastAsia="ru-RU"/>
              </w:rPr>
            </w:pPr>
          </w:p>
          <w:p w:rsidR="00256FC8" w:rsidRDefault="00256FC8" w:rsidP="0012395F">
            <w:pPr>
              <w:snapToGrid w:val="0"/>
              <w:spacing w:after="0" w:line="240" w:lineRule="auto"/>
              <w:jc w:val="both"/>
              <w:rPr>
                <w:rFonts w:ascii="Times New Roman" w:eastAsia="Times New Roman" w:hAnsi="Times New Roman"/>
                <w:sz w:val="24"/>
                <w:szCs w:val="24"/>
                <w:lang w:eastAsia="ru-RU"/>
              </w:rPr>
            </w:pPr>
          </w:p>
          <w:p w:rsidR="00256FC8" w:rsidRDefault="00256FC8" w:rsidP="0012395F">
            <w:pPr>
              <w:snapToGrid w:val="0"/>
              <w:spacing w:after="0" w:line="240" w:lineRule="auto"/>
              <w:jc w:val="both"/>
              <w:rPr>
                <w:rFonts w:ascii="Times New Roman" w:eastAsia="Times New Roman" w:hAnsi="Times New Roman"/>
                <w:sz w:val="24"/>
                <w:szCs w:val="24"/>
                <w:lang w:eastAsia="ru-RU"/>
              </w:rPr>
            </w:pPr>
          </w:p>
          <w:p w:rsidR="00256FC8" w:rsidRPr="0012395F" w:rsidRDefault="00256FC8" w:rsidP="0012395F">
            <w:pPr>
              <w:snapToGrid w:val="0"/>
              <w:spacing w:after="0" w:line="240" w:lineRule="auto"/>
              <w:jc w:val="both"/>
              <w:rPr>
                <w:rFonts w:ascii="Times New Roman" w:eastAsia="Times New Roman" w:hAnsi="Times New Roman"/>
                <w:sz w:val="24"/>
                <w:szCs w:val="24"/>
                <w:lang w:eastAsia="ru-RU"/>
              </w:rPr>
            </w:pPr>
          </w:p>
          <w:p w:rsidR="0012395F" w:rsidRPr="0012395F" w:rsidRDefault="0012395F" w:rsidP="0012395F">
            <w:pPr>
              <w:snapToGrid w:val="0"/>
              <w:spacing w:after="0" w:line="240" w:lineRule="auto"/>
              <w:jc w:val="both"/>
              <w:rPr>
                <w:rFonts w:ascii="Times New Roman" w:hAnsi="Times New Roman" w:cs="Calibri"/>
                <w:sz w:val="24"/>
                <w:szCs w:val="24"/>
                <w:lang w:eastAsia="ar-SA"/>
              </w:rPr>
            </w:pPr>
          </w:p>
        </w:tc>
        <w:tc>
          <w:tcPr>
            <w:tcW w:w="1989" w:type="dxa"/>
            <w:tcBorders>
              <w:left w:val="single" w:sz="4" w:space="0" w:color="auto"/>
              <w:bottom w:val="single" w:sz="4" w:space="0" w:color="auto"/>
              <w:right w:val="single" w:sz="4" w:space="0" w:color="000000"/>
            </w:tcBorders>
          </w:tcPr>
          <w:p w:rsidR="0012395F" w:rsidRPr="0012395F" w:rsidRDefault="0012395F" w:rsidP="0012395F">
            <w:pPr>
              <w:snapToGrid w:val="0"/>
              <w:spacing w:after="0" w:line="240" w:lineRule="auto"/>
              <w:ind w:right="261"/>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Игра «Кто у нас хороший?»</w:t>
            </w:r>
          </w:p>
          <w:p w:rsidR="0012395F" w:rsidRPr="0012395F" w:rsidRDefault="0012395F" w:rsidP="0012395F">
            <w:pPr>
              <w:spacing w:after="0" w:line="240" w:lineRule="auto"/>
              <w:ind w:right="261"/>
              <w:jc w:val="both"/>
              <w:rPr>
                <w:rFonts w:ascii="Times New Roman" w:eastAsia="Times New Roman" w:hAnsi="Times New Roman"/>
                <w:sz w:val="24"/>
                <w:szCs w:val="24"/>
                <w:lang w:eastAsia="ru-RU"/>
              </w:rPr>
            </w:pPr>
          </w:p>
          <w:p w:rsidR="0012395F" w:rsidRPr="0012395F" w:rsidRDefault="0012395F" w:rsidP="0012395F">
            <w:pPr>
              <w:spacing w:after="0" w:line="240" w:lineRule="auto"/>
              <w:ind w:right="261"/>
              <w:jc w:val="both"/>
              <w:rPr>
                <w:rFonts w:ascii="Times New Roman" w:eastAsia="Times New Roman" w:hAnsi="Times New Roman"/>
                <w:sz w:val="24"/>
                <w:szCs w:val="24"/>
                <w:lang w:eastAsia="ru-RU"/>
              </w:rPr>
            </w:pPr>
          </w:p>
          <w:p w:rsidR="0012395F" w:rsidRPr="0012395F" w:rsidRDefault="0012395F" w:rsidP="0012395F">
            <w:pPr>
              <w:suppressAutoHyphens/>
              <w:spacing w:after="0" w:line="240" w:lineRule="auto"/>
              <w:ind w:right="261"/>
              <w:jc w:val="both"/>
              <w:rPr>
                <w:rFonts w:ascii="Times New Roman" w:hAnsi="Times New Roman" w:cs="Calibri"/>
                <w:sz w:val="24"/>
                <w:szCs w:val="24"/>
                <w:lang w:eastAsia="ar-SA"/>
              </w:rPr>
            </w:pPr>
          </w:p>
        </w:tc>
      </w:tr>
      <w:tr w:rsidR="0012395F" w:rsidRPr="0012395F" w:rsidTr="0012395F">
        <w:trPr>
          <w:gridAfter w:val="4"/>
          <w:wAfter w:w="20545" w:type="dxa"/>
          <w:trHeight w:val="339"/>
        </w:trPr>
        <w:tc>
          <w:tcPr>
            <w:tcW w:w="1276"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Ноябрь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568" w:type="dxa"/>
            <w:tcBorders>
              <w:top w:val="single" w:sz="4" w:space="0" w:color="000000"/>
              <w:left w:val="single" w:sz="4" w:space="0" w:color="000000"/>
              <w:right w:val="single" w:sz="4" w:space="0" w:color="auto"/>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 1</w:t>
            </w:r>
          </w:p>
        </w:tc>
        <w:tc>
          <w:tcPr>
            <w:tcW w:w="1984" w:type="dxa"/>
            <w:tcBorders>
              <w:top w:val="single" w:sz="4" w:space="0" w:color="000000"/>
              <w:left w:val="single" w:sz="4" w:space="0" w:color="000000"/>
              <w:right w:val="single" w:sz="4" w:space="0" w:color="auto"/>
            </w:tcBorders>
          </w:tcPr>
          <w:p w:rsidR="0012395F" w:rsidRPr="0012395F" w:rsidRDefault="0012395F" w:rsidP="0012395F">
            <w:pPr>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c>
          <w:tcPr>
            <w:tcW w:w="4544" w:type="dxa"/>
            <w:tcBorders>
              <w:top w:val="single" w:sz="4" w:space="0" w:color="000000"/>
              <w:left w:val="single" w:sz="4" w:space="0" w:color="000000"/>
              <w:right w:val="single" w:sz="4" w:space="0" w:color="auto"/>
            </w:tcBorders>
          </w:tcPr>
          <w:p w:rsidR="0012395F" w:rsidRPr="0012395F" w:rsidRDefault="0012395F" w:rsidP="0012395F">
            <w:pPr>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c>
          <w:tcPr>
            <w:tcW w:w="1989" w:type="dxa"/>
            <w:tcBorders>
              <w:top w:val="single" w:sz="4" w:space="0" w:color="000000"/>
              <w:left w:val="single" w:sz="4" w:space="0" w:color="auto"/>
              <w:right w:val="single" w:sz="4" w:space="0" w:color="000000"/>
            </w:tcBorders>
          </w:tcPr>
          <w:p w:rsidR="0012395F" w:rsidRPr="0012395F" w:rsidRDefault="0012395F" w:rsidP="0012395F">
            <w:pPr>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545" w:type="dxa"/>
          <w:trHeight w:val="60"/>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vMerge w:val="restart"/>
            <w:tcBorders>
              <w:left w:val="single" w:sz="4" w:space="0" w:color="000000"/>
              <w:right w:val="nil"/>
            </w:tcBorders>
          </w:tcPr>
          <w:p w:rsidR="00256FC8" w:rsidRDefault="00256FC8" w:rsidP="0012395F">
            <w:pPr>
              <w:snapToGrid w:val="0"/>
              <w:spacing w:after="0" w:line="240" w:lineRule="auto"/>
              <w:ind w:left="80" w:right="240"/>
              <w:jc w:val="center"/>
              <w:rPr>
                <w:rFonts w:ascii="Times New Roman" w:hAnsi="Times New Roman" w:cs="Calibri"/>
                <w:b/>
                <w:iCs/>
                <w:spacing w:val="10"/>
                <w:sz w:val="24"/>
                <w:szCs w:val="24"/>
                <w:lang w:eastAsia="ar-SA"/>
              </w:rPr>
            </w:pPr>
          </w:p>
          <w:p w:rsidR="0012395F" w:rsidRPr="0012395F" w:rsidRDefault="0012395F" w:rsidP="0012395F">
            <w:pPr>
              <w:snapToGrid w:val="0"/>
              <w:spacing w:after="0" w:line="240" w:lineRule="auto"/>
              <w:ind w:left="80" w:right="240"/>
              <w:jc w:val="center"/>
              <w:rPr>
                <w:rFonts w:ascii="Times New Roman" w:hAnsi="Times New Roman" w:cs="Calibri"/>
                <w:sz w:val="24"/>
                <w:szCs w:val="24"/>
                <w:lang w:eastAsia="ar-SA"/>
              </w:rPr>
            </w:pPr>
            <w:r w:rsidRPr="0012395F">
              <w:rPr>
                <w:rFonts w:ascii="Times New Roman" w:hAnsi="Times New Roman" w:cs="Calibri"/>
                <w:b/>
                <w:iCs/>
                <w:spacing w:val="10"/>
                <w:sz w:val="24"/>
                <w:szCs w:val="24"/>
                <w:lang w:eastAsia="ar-SA"/>
              </w:rPr>
              <w:t xml:space="preserve">Дикие </w:t>
            </w:r>
          </w:p>
          <w:p w:rsidR="0012395F" w:rsidRPr="0012395F" w:rsidRDefault="0012395F" w:rsidP="0012395F">
            <w:pPr>
              <w:snapToGrid w:val="0"/>
              <w:spacing w:after="0" w:line="240" w:lineRule="auto"/>
              <w:ind w:left="80" w:right="240"/>
              <w:jc w:val="center"/>
              <w:rPr>
                <w:rFonts w:ascii="Times New Roman" w:hAnsi="Times New Roman" w:cs="Calibri"/>
                <w:b/>
                <w:iCs/>
                <w:spacing w:val="10"/>
                <w:sz w:val="24"/>
                <w:szCs w:val="24"/>
                <w:lang w:eastAsia="ar-SA"/>
              </w:rPr>
            </w:pPr>
            <w:r w:rsidRPr="0012395F">
              <w:rPr>
                <w:rFonts w:ascii="Times New Roman" w:hAnsi="Times New Roman" w:cs="Calibri"/>
                <w:b/>
                <w:iCs/>
                <w:spacing w:val="10"/>
                <w:sz w:val="24"/>
                <w:szCs w:val="24"/>
                <w:lang w:eastAsia="ar-SA"/>
              </w:rPr>
              <w:t>животные</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4544" w:type="dxa"/>
            <w:vMerge w:val="restart"/>
            <w:tcBorders>
              <w:left w:val="single" w:sz="4" w:space="0" w:color="000000"/>
              <w:right w:val="nil"/>
            </w:tcBorders>
          </w:tcPr>
          <w:p w:rsidR="0012395F" w:rsidRPr="0012395F" w:rsidRDefault="0012395F" w:rsidP="0012395F">
            <w:pPr>
              <w:suppressAutoHyphens/>
              <w:spacing w:after="0" w:line="240" w:lineRule="auto"/>
              <w:ind w:right="62"/>
              <w:jc w:val="both"/>
              <w:rPr>
                <w:rFonts w:ascii="Times New Roman" w:hAnsi="Times New Roman" w:cs="Calibri"/>
                <w:sz w:val="24"/>
                <w:szCs w:val="24"/>
                <w:lang w:eastAsia="ar-SA"/>
              </w:rPr>
            </w:pPr>
            <w:r w:rsidRPr="0012395F">
              <w:rPr>
                <w:rFonts w:ascii="Times New Roman" w:hAnsi="Times New Roman" w:cs="Calibri"/>
                <w:sz w:val="24"/>
                <w:szCs w:val="24"/>
                <w:lang w:eastAsia="ar-SA"/>
              </w:rPr>
              <w:t>Формирования умения узнавать  на картинках, в игрушках некоторых диких животных (3-4 вида) и их детенышей и называть их</w:t>
            </w:r>
          </w:p>
        </w:tc>
        <w:tc>
          <w:tcPr>
            <w:tcW w:w="1989" w:type="dxa"/>
            <w:vMerge w:val="restart"/>
            <w:tcBorders>
              <w:left w:val="single" w:sz="4" w:space="0" w:color="000000"/>
              <w:right w:val="single" w:sz="4" w:space="0" w:color="000000"/>
            </w:tcBorders>
          </w:tcPr>
          <w:p w:rsidR="0012395F" w:rsidRPr="0012395F" w:rsidRDefault="0012395F" w:rsidP="0012395F">
            <w:pPr>
              <w:suppressAutoHyphens/>
              <w:snapToGrid w:val="0"/>
              <w:spacing w:after="0" w:line="240" w:lineRule="auto"/>
              <w:ind w:left="80" w:right="176"/>
              <w:rPr>
                <w:rFonts w:ascii="Times New Roman" w:hAnsi="Times New Roman" w:cs="Calibri"/>
                <w:sz w:val="24"/>
                <w:szCs w:val="24"/>
                <w:lang w:eastAsia="ar-SA"/>
              </w:rPr>
            </w:pPr>
            <w:r w:rsidRPr="0012395F">
              <w:rPr>
                <w:rFonts w:ascii="Times New Roman" w:hAnsi="Times New Roman" w:cs="Calibri"/>
                <w:sz w:val="24"/>
                <w:szCs w:val="24"/>
                <w:lang w:eastAsia="ar-SA"/>
              </w:rPr>
              <w:t>Дидактическая игра «Угадай кто на картинке»</w:t>
            </w:r>
          </w:p>
        </w:tc>
      </w:tr>
      <w:tr w:rsidR="0012395F" w:rsidRPr="0012395F" w:rsidTr="0012395F">
        <w:trPr>
          <w:gridAfter w:val="4"/>
          <w:wAfter w:w="20545" w:type="dxa"/>
          <w:trHeight w:val="1034"/>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000000"/>
              <w:right w:val="nil"/>
            </w:tcBorders>
          </w:tcPr>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vMerge/>
            <w:tcBorders>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b/>
                <w:iCs/>
                <w:spacing w:val="10"/>
                <w:sz w:val="24"/>
                <w:szCs w:val="24"/>
                <w:lang w:eastAsia="ar-SA"/>
              </w:rPr>
            </w:pPr>
          </w:p>
        </w:tc>
        <w:tc>
          <w:tcPr>
            <w:tcW w:w="4544" w:type="dxa"/>
            <w:vMerge/>
            <w:tcBorders>
              <w:left w:val="single" w:sz="4" w:space="0" w:color="000000"/>
              <w:bottom w:val="single" w:sz="4" w:space="0" w:color="auto"/>
              <w:right w:val="nil"/>
            </w:tcBorders>
          </w:tcPr>
          <w:p w:rsidR="0012395F" w:rsidRPr="0012395F" w:rsidRDefault="0012395F" w:rsidP="0012395F">
            <w:pPr>
              <w:suppressAutoHyphens/>
              <w:spacing w:after="0" w:line="240" w:lineRule="auto"/>
              <w:ind w:left="60" w:right="62"/>
              <w:jc w:val="both"/>
              <w:rPr>
                <w:rFonts w:ascii="Times New Roman" w:hAnsi="Times New Roman" w:cs="Calibri"/>
                <w:sz w:val="24"/>
                <w:szCs w:val="24"/>
                <w:lang w:eastAsia="ar-SA"/>
              </w:rPr>
            </w:pPr>
          </w:p>
        </w:tc>
        <w:tc>
          <w:tcPr>
            <w:tcW w:w="1989" w:type="dxa"/>
            <w:vMerge/>
            <w:tcBorders>
              <w:left w:val="single" w:sz="4" w:space="0" w:color="000000"/>
              <w:bottom w:val="single" w:sz="4" w:space="0" w:color="auto"/>
              <w:right w:val="single" w:sz="4" w:space="0" w:color="000000"/>
            </w:tcBorders>
          </w:tcPr>
          <w:p w:rsidR="0012395F" w:rsidRPr="0012395F" w:rsidRDefault="0012395F" w:rsidP="0012395F">
            <w:pPr>
              <w:suppressAutoHyphens/>
              <w:snapToGrid w:val="0"/>
              <w:spacing w:after="0" w:line="240" w:lineRule="auto"/>
              <w:ind w:left="80" w:right="176"/>
              <w:rPr>
                <w:rFonts w:ascii="Times New Roman" w:hAnsi="Times New Roman" w:cs="Calibri"/>
                <w:sz w:val="24"/>
                <w:szCs w:val="24"/>
                <w:lang w:eastAsia="ar-SA"/>
              </w:rPr>
            </w:pPr>
          </w:p>
        </w:tc>
      </w:tr>
      <w:tr w:rsidR="0012395F" w:rsidRPr="0012395F" w:rsidTr="0012395F">
        <w:trPr>
          <w:gridAfter w:val="4"/>
          <w:wAfter w:w="20545" w:type="dxa"/>
          <w:trHeight w:val="1280"/>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vAlign w:val="center"/>
          </w:tcPr>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одежда</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4544" w:type="dxa"/>
            <w:tcBorders>
              <w:top w:val="single" w:sz="4" w:space="0" w:color="auto"/>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Продолжение знакомства детей с названиями предметов ближайшего окружения: одежда; обогащать словарь существительными, обозначающими предметы одежды</w:t>
            </w:r>
          </w:p>
        </w:tc>
        <w:tc>
          <w:tcPr>
            <w:tcW w:w="1989" w:type="dxa"/>
            <w:tcBorders>
              <w:top w:val="single" w:sz="4" w:space="0" w:color="auto"/>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Дидактическая игра «Назови предметы одежды»</w:t>
            </w:r>
          </w:p>
        </w:tc>
      </w:tr>
      <w:tr w:rsidR="0012395F" w:rsidRPr="0012395F" w:rsidTr="0012395F">
        <w:trPr>
          <w:gridAfter w:val="4"/>
          <w:wAfter w:w="20545" w:type="dxa"/>
          <w:trHeight w:val="712"/>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hAnsi="Times New Roman" w:cs="Calibri"/>
                <w:b/>
                <w:sz w:val="24"/>
                <w:szCs w:val="24"/>
                <w:lang w:eastAsia="ar-SA"/>
              </w:rPr>
              <w:t>посуда</w:t>
            </w: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Продолжение знакомства детей с названиями предметов ближайшего окружения: посуда; обогащать словарь существительными, обозначающими предметы посуды</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ind w:left="80" w:right="176"/>
              <w:rPr>
                <w:rFonts w:ascii="Times New Roman" w:hAnsi="Times New Roman" w:cs="Calibri"/>
                <w:sz w:val="24"/>
                <w:szCs w:val="24"/>
                <w:lang w:eastAsia="ar-SA"/>
              </w:rPr>
            </w:pPr>
            <w:r w:rsidRPr="0012395F">
              <w:rPr>
                <w:rFonts w:ascii="Times New Roman" w:hAnsi="Times New Roman" w:cs="Calibri"/>
                <w:sz w:val="24"/>
                <w:szCs w:val="24"/>
                <w:lang w:eastAsia="ar-SA"/>
              </w:rPr>
              <w:t>Дидактическая игра «Назови посуду»</w:t>
            </w:r>
          </w:p>
        </w:tc>
      </w:tr>
      <w:tr w:rsidR="0012395F" w:rsidRPr="0012395F" w:rsidTr="0012395F">
        <w:trPr>
          <w:gridAfter w:val="4"/>
          <w:wAfter w:w="20545" w:type="dxa"/>
          <w:trHeight w:val="404"/>
        </w:trPr>
        <w:tc>
          <w:tcPr>
            <w:tcW w:w="1276"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Декабрь</w:t>
            </w: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vMerge w:val="restart"/>
            <w:tcBorders>
              <w:top w:val="single" w:sz="4" w:space="0" w:color="000000"/>
              <w:left w:val="single" w:sz="4" w:space="0" w:color="000000"/>
              <w:right w:val="nil"/>
            </w:tcBorders>
          </w:tcPr>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Новогодний праздник</w:t>
            </w:r>
          </w:p>
        </w:tc>
        <w:tc>
          <w:tcPr>
            <w:tcW w:w="4544" w:type="dxa"/>
            <w:vMerge w:val="restart"/>
            <w:tcBorders>
              <w:top w:val="single" w:sz="4" w:space="0" w:color="000000"/>
              <w:left w:val="single" w:sz="4" w:space="0" w:color="000000"/>
              <w:right w:val="nil"/>
            </w:tcBorders>
          </w:tcPr>
          <w:p w:rsidR="0012395F" w:rsidRPr="0012395F" w:rsidRDefault="0012395F" w:rsidP="0012395F">
            <w:pPr>
              <w:suppressAutoHyphens/>
              <w:snapToGri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Организация всех видов детской деятельности (иг</w:t>
            </w:r>
            <w:r w:rsidRPr="0012395F">
              <w:rPr>
                <w:rFonts w:ascii="Times New Roman" w:eastAsia="Times New Roman" w:hAnsi="Times New Roman"/>
                <w:sz w:val="24"/>
                <w:szCs w:val="24"/>
                <w:lang w:eastAsia="ru-RU"/>
              </w:rPr>
              <w:softHyphen/>
              <w:t>ровой, коммуникативной, трудовой, познаватель</w:t>
            </w:r>
            <w:r w:rsidRPr="0012395F">
              <w:rPr>
                <w:rFonts w:ascii="Times New Roman" w:eastAsia="Times New Roman" w:hAnsi="Times New Roman"/>
                <w:sz w:val="24"/>
                <w:szCs w:val="24"/>
                <w:lang w:eastAsia="ru-RU"/>
              </w:rPr>
              <w:softHyphen/>
              <w:t>но-исследовательской, продуктивной, музыкально - художественной, чтения) вокруг темы Нового года и новогоднего праздника.</w:t>
            </w:r>
          </w:p>
          <w:p w:rsidR="0012395F" w:rsidRPr="0012395F" w:rsidRDefault="0012395F" w:rsidP="0012395F">
            <w:pPr>
              <w:suppressAutoHyphens/>
              <w:snapToGrid w:val="0"/>
              <w:spacing w:after="0" w:line="240" w:lineRule="auto"/>
              <w:jc w:val="both"/>
              <w:rPr>
                <w:rFonts w:ascii="Times New Roman" w:eastAsia="Times New Roman" w:hAnsi="Times New Roman"/>
                <w:sz w:val="24"/>
                <w:szCs w:val="24"/>
                <w:lang w:eastAsia="ru-RU"/>
              </w:rPr>
            </w:pPr>
          </w:p>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p>
        </w:tc>
        <w:tc>
          <w:tcPr>
            <w:tcW w:w="1989" w:type="dxa"/>
            <w:vMerge w:val="restart"/>
            <w:tcBorders>
              <w:top w:val="single" w:sz="4" w:space="0" w:color="000000"/>
              <w:left w:val="single" w:sz="4" w:space="0" w:color="000000"/>
              <w:right w:val="single" w:sz="4" w:space="0" w:color="000000"/>
            </w:tcBorders>
          </w:tcPr>
          <w:p w:rsidR="0012395F" w:rsidRPr="0012395F" w:rsidRDefault="0012395F" w:rsidP="0012395F">
            <w:pPr>
              <w:snapToGrid w:val="0"/>
              <w:spacing w:after="0" w:line="198" w:lineRule="exact"/>
              <w:ind w:left="60"/>
              <w:rPr>
                <w:rFonts w:ascii="Times New Roman" w:hAnsi="Times New Roman" w:cs="Calibri"/>
                <w:sz w:val="24"/>
                <w:szCs w:val="24"/>
                <w:lang w:eastAsia="ar-SA"/>
              </w:rPr>
            </w:pPr>
          </w:p>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Новогодний утренник</w:t>
            </w:r>
          </w:p>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146"/>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tcBorders>
              <w:left w:val="single" w:sz="4" w:space="0" w:color="000000"/>
              <w:right w:val="nil"/>
            </w:tcBorders>
            <w:vAlign w:val="center"/>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left w:val="single" w:sz="4" w:space="0" w:color="000000"/>
              <w:right w:val="single" w:sz="4" w:space="0" w:color="000000"/>
            </w:tcBorders>
            <w:vAlign w:val="center"/>
          </w:tcPr>
          <w:p w:rsidR="0012395F" w:rsidRPr="0012395F" w:rsidRDefault="0012395F" w:rsidP="0012395F">
            <w:pPr>
              <w:suppressAutoHyphens/>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591"/>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vMerge/>
            <w:tcBorders>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vMerge/>
            <w:tcBorders>
              <w:left w:val="single" w:sz="4" w:space="0" w:color="000000"/>
              <w:right w:val="nil"/>
            </w:tcBorders>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p>
        </w:tc>
        <w:tc>
          <w:tcPr>
            <w:tcW w:w="1989" w:type="dxa"/>
            <w:vMerge/>
            <w:tcBorders>
              <w:left w:val="single" w:sz="4" w:space="0" w:color="000000"/>
              <w:right w:val="single" w:sz="4" w:space="0" w:color="000000"/>
            </w:tcBorders>
          </w:tcPr>
          <w:p w:rsidR="0012395F" w:rsidRPr="0012395F" w:rsidRDefault="0012395F" w:rsidP="0012395F">
            <w:pPr>
              <w:suppressAutoHyphens/>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551"/>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457"/>
        </w:trPr>
        <w:tc>
          <w:tcPr>
            <w:tcW w:w="1276"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Январь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Зимние</w:t>
            </w: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каникулы</w:t>
            </w:r>
          </w:p>
        </w:tc>
        <w:tc>
          <w:tcPr>
            <w:tcW w:w="454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p>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Зимние игры и забавы, развлечения. Художественное творчество по впечатлениям от праздника.</w:t>
            </w:r>
          </w:p>
        </w:tc>
        <w:tc>
          <w:tcPr>
            <w:tcW w:w="1989"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Прощание с елкой</w:t>
            </w:r>
          </w:p>
        </w:tc>
      </w:tr>
      <w:tr w:rsidR="0012395F" w:rsidRPr="0012395F" w:rsidTr="0012395F">
        <w:trPr>
          <w:gridAfter w:val="4"/>
          <w:wAfter w:w="20545" w:type="dxa"/>
          <w:trHeight w:val="170"/>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val="restart"/>
            <w:tcBorders>
              <w:top w:val="single" w:sz="4" w:space="0" w:color="auto"/>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Зима</w:t>
            </w:r>
          </w:p>
        </w:tc>
        <w:tc>
          <w:tcPr>
            <w:tcW w:w="4544" w:type="dxa"/>
            <w:vMerge w:val="restart"/>
            <w:tcBorders>
              <w:top w:val="single" w:sz="4" w:space="0" w:color="auto"/>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Формирование элементарных представлений о зиме (сезонные изменения в природе, одежде лю</w:t>
            </w:r>
            <w:r w:rsidRPr="0012395F">
              <w:rPr>
                <w:rFonts w:ascii="Times New Roman" w:eastAsia="Times New Roman" w:hAnsi="Times New Roman"/>
                <w:sz w:val="24"/>
                <w:szCs w:val="24"/>
                <w:lang w:eastAsia="ru-RU"/>
              </w:rPr>
              <w:softHyphen/>
              <w:t xml:space="preserve">дей, на участке детского сада). Расширение знаний о домашних животных и птицах. </w:t>
            </w:r>
          </w:p>
        </w:tc>
        <w:tc>
          <w:tcPr>
            <w:tcW w:w="1989" w:type="dxa"/>
            <w:vMerge w:val="restart"/>
            <w:tcBorders>
              <w:top w:val="single" w:sz="4" w:space="0" w:color="auto"/>
              <w:left w:val="single" w:sz="4" w:space="0" w:color="000000"/>
              <w:right w:val="single" w:sz="4" w:space="0" w:color="000000"/>
            </w:tcBorders>
            <w:vAlign w:val="center"/>
          </w:tcPr>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Развлечение </w:t>
            </w:r>
          </w:p>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«На бабушкином дворе»</w:t>
            </w:r>
          </w:p>
        </w:tc>
      </w:tr>
      <w:tr w:rsidR="0012395F" w:rsidRPr="0012395F" w:rsidTr="0012395F">
        <w:trPr>
          <w:gridAfter w:val="4"/>
          <w:wAfter w:w="20545" w:type="dxa"/>
          <w:trHeight w:val="438"/>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auto"/>
              <w:right w:val="nil"/>
            </w:tcBorders>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vMerge/>
            <w:tcBorders>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4544" w:type="dxa"/>
            <w:vMerge/>
            <w:tcBorders>
              <w:left w:val="single" w:sz="4" w:space="0" w:color="000000"/>
              <w:bottom w:val="single" w:sz="4" w:space="0" w:color="auto"/>
              <w:right w:val="nil"/>
            </w:tcBorders>
          </w:tcPr>
          <w:p w:rsidR="0012395F" w:rsidRPr="0012395F" w:rsidRDefault="0012395F" w:rsidP="0012395F">
            <w:pPr>
              <w:suppressAutoHyphens/>
              <w:spacing w:after="0" w:line="240" w:lineRule="auto"/>
              <w:ind w:left="62" w:right="79"/>
              <w:jc w:val="both"/>
              <w:rPr>
                <w:rFonts w:ascii="Times New Roman" w:hAnsi="Times New Roman" w:cs="Calibri"/>
                <w:sz w:val="24"/>
                <w:szCs w:val="24"/>
                <w:lang w:eastAsia="ar-SA"/>
              </w:rPr>
            </w:pPr>
          </w:p>
        </w:tc>
        <w:tc>
          <w:tcPr>
            <w:tcW w:w="1989" w:type="dxa"/>
            <w:vMerge/>
            <w:tcBorders>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ind w:left="60" w:right="320"/>
              <w:rPr>
                <w:rFonts w:ascii="Times New Roman" w:hAnsi="Times New Roman" w:cs="Calibri"/>
                <w:sz w:val="24"/>
                <w:szCs w:val="24"/>
                <w:lang w:eastAsia="ar-SA"/>
              </w:rPr>
            </w:pPr>
          </w:p>
        </w:tc>
      </w:tr>
      <w:tr w:rsidR="0012395F" w:rsidRPr="0012395F" w:rsidTr="0012395F">
        <w:trPr>
          <w:gridAfter w:val="4"/>
          <w:wAfter w:w="20545" w:type="dxa"/>
          <w:trHeight w:val="720"/>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vMerge/>
            <w:tcBorders>
              <w:top w:val="single" w:sz="4" w:space="0" w:color="auto"/>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b/>
                <w:iCs/>
                <w:spacing w:val="10"/>
                <w:sz w:val="24"/>
                <w:szCs w:val="24"/>
                <w:lang w:eastAsia="ar-SA"/>
              </w:rPr>
            </w:pPr>
          </w:p>
        </w:tc>
        <w:tc>
          <w:tcPr>
            <w:tcW w:w="4544" w:type="dxa"/>
            <w:vMerge/>
            <w:tcBorders>
              <w:top w:val="single" w:sz="4" w:space="0" w:color="auto"/>
              <w:left w:val="single" w:sz="4" w:space="0" w:color="000000"/>
              <w:bottom w:val="single" w:sz="4" w:space="0" w:color="auto"/>
              <w:right w:val="nil"/>
            </w:tcBorders>
          </w:tcPr>
          <w:p w:rsidR="0012395F" w:rsidRPr="0012395F" w:rsidRDefault="0012395F" w:rsidP="0012395F">
            <w:pPr>
              <w:snapToGrid w:val="0"/>
              <w:spacing w:after="0" w:line="240" w:lineRule="auto"/>
              <w:ind w:left="60" w:right="60"/>
              <w:jc w:val="both"/>
              <w:rPr>
                <w:rFonts w:ascii="Times New Roman" w:eastAsia="Times New Roman" w:hAnsi="Times New Roman"/>
                <w:sz w:val="24"/>
                <w:szCs w:val="24"/>
                <w:lang w:eastAsia="ru-RU"/>
              </w:rPr>
            </w:pPr>
          </w:p>
        </w:tc>
        <w:tc>
          <w:tcPr>
            <w:tcW w:w="1989" w:type="dxa"/>
            <w:vMerge/>
            <w:tcBorders>
              <w:top w:val="single" w:sz="4" w:space="0" w:color="auto"/>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ind w:left="60" w:right="-108"/>
              <w:rPr>
                <w:rFonts w:ascii="Times New Roman" w:hAnsi="Times New Roman" w:cs="Calibri"/>
                <w:sz w:val="24"/>
                <w:szCs w:val="24"/>
                <w:lang w:eastAsia="ar-SA"/>
              </w:rPr>
            </w:pPr>
          </w:p>
        </w:tc>
      </w:tr>
      <w:tr w:rsidR="0012395F" w:rsidRPr="0012395F" w:rsidTr="0012395F">
        <w:trPr>
          <w:gridAfter w:val="4"/>
          <w:wAfter w:w="20545" w:type="dxa"/>
        </w:trPr>
        <w:tc>
          <w:tcPr>
            <w:tcW w:w="1276" w:type="dxa"/>
            <w:vMerge/>
            <w:tcBorders>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p>
        </w:tc>
        <w:tc>
          <w:tcPr>
            <w:tcW w:w="1984" w:type="dxa"/>
            <w:tcBorders>
              <w:top w:val="single" w:sz="4" w:space="0" w:color="auto"/>
              <w:left w:val="single" w:sz="4" w:space="0" w:color="000000"/>
              <w:bottom w:val="single" w:sz="4" w:space="0" w:color="auto"/>
              <w:right w:val="nil"/>
            </w:tcBorders>
          </w:tcPr>
          <w:p w:rsidR="0012395F" w:rsidRPr="0012395F" w:rsidRDefault="0012395F" w:rsidP="0012395F">
            <w:pPr>
              <w:spacing w:after="0" w:line="240" w:lineRule="auto"/>
              <w:rPr>
                <w:rFonts w:ascii="Times New Roman" w:hAnsi="Times New Roman" w:cs="Calibri"/>
                <w:b/>
                <w:iCs/>
                <w:spacing w:val="10"/>
                <w:sz w:val="24"/>
                <w:szCs w:val="24"/>
                <w:lang w:eastAsia="ar-SA"/>
              </w:rPr>
            </w:pPr>
          </w:p>
        </w:tc>
        <w:tc>
          <w:tcPr>
            <w:tcW w:w="4544" w:type="dxa"/>
            <w:tcBorders>
              <w:top w:val="single" w:sz="4" w:space="0" w:color="auto"/>
              <w:left w:val="single" w:sz="4" w:space="0" w:color="000000"/>
              <w:bottom w:val="single" w:sz="4" w:space="0" w:color="auto"/>
              <w:right w:val="nil"/>
            </w:tcBorders>
          </w:tcPr>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Знакомство с неко</w:t>
            </w:r>
            <w:r w:rsidRPr="0012395F">
              <w:rPr>
                <w:rFonts w:ascii="Times New Roman" w:eastAsia="Times New Roman" w:hAnsi="Times New Roman"/>
                <w:sz w:val="24"/>
                <w:szCs w:val="24"/>
                <w:lang w:eastAsia="ru-RU"/>
              </w:rPr>
              <w:softHyphen/>
              <w:t>торыми особенностями поведения лесных зверей и птиц зимой.</w:t>
            </w:r>
          </w:p>
        </w:tc>
        <w:tc>
          <w:tcPr>
            <w:tcW w:w="1989" w:type="dxa"/>
            <w:tcBorders>
              <w:top w:val="single" w:sz="4" w:space="0" w:color="auto"/>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ind w:left="60" w:right="-108"/>
              <w:rPr>
                <w:rFonts w:ascii="Times New Roman" w:hAnsi="Times New Roman" w:cs="Calibri"/>
                <w:sz w:val="24"/>
                <w:szCs w:val="24"/>
                <w:lang w:eastAsia="ar-SA"/>
              </w:rPr>
            </w:pPr>
          </w:p>
        </w:tc>
      </w:tr>
      <w:tr w:rsidR="0012395F" w:rsidRPr="0012395F" w:rsidTr="0012395F">
        <w:trPr>
          <w:gridAfter w:val="4"/>
          <w:wAfter w:w="20545" w:type="dxa"/>
          <w:trHeight w:val="557"/>
        </w:trPr>
        <w:tc>
          <w:tcPr>
            <w:tcW w:w="1276"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Февраль</w:t>
            </w: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Безопасность</w:t>
            </w:r>
          </w:p>
        </w:tc>
        <w:tc>
          <w:tcPr>
            <w:tcW w:w="454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Знакомство детей с предметным миром и правилами безопасного обращения с предметами. Знакомство с понятиями «можно – нельзя», «опасно», «громко – тихо». Формирование представлений о правилах безопасного </w:t>
            </w:r>
            <w:r w:rsidR="00133064" w:rsidRPr="0012395F">
              <w:rPr>
                <w:rFonts w:ascii="Times New Roman" w:eastAsia="Times New Roman" w:hAnsi="Times New Roman"/>
                <w:sz w:val="24"/>
                <w:szCs w:val="24"/>
                <w:lang w:eastAsia="ru-RU"/>
              </w:rPr>
              <w:t>поведения в</w:t>
            </w:r>
            <w:r w:rsidRPr="0012395F">
              <w:rPr>
                <w:rFonts w:ascii="Times New Roman" w:eastAsia="Times New Roman" w:hAnsi="Times New Roman"/>
                <w:sz w:val="24"/>
                <w:szCs w:val="24"/>
                <w:lang w:eastAsia="ru-RU"/>
              </w:rPr>
              <w:t xml:space="preserve"> играх с песком и водой.</w:t>
            </w:r>
          </w:p>
        </w:tc>
        <w:tc>
          <w:tcPr>
            <w:tcW w:w="1989"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ind w:right="176"/>
              <w:rPr>
                <w:rFonts w:ascii="Times New Roman" w:hAnsi="Times New Roman" w:cs="Calibri"/>
                <w:sz w:val="24"/>
                <w:szCs w:val="24"/>
                <w:lang w:eastAsia="ar-SA"/>
              </w:rPr>
            </w:pPr>
            <w:r w:rsidRPr="0012395F">
              <w:rPr>
                <w:rFonts w:ascii="Times New Roman" w:eastAsia="Times New Roman" w:hAnsi="Times New Roman"/>
                <w:sz w:val="24"/>
                <w:szCs w:val="24"/>
                <w:lang w:eastAsia="ru-RU"/>
              </w:rPr>
              <w:t>Игра</w:t>
            </w:r>
          </w:p>
          <w:p w:rsidR="0012395F" w:rsidRPr="0012395F" w:rsidRDefault="0012395F" w:rsidP="0012395F">
            <w:pPr>
              <w:suppressAutoHyphens/>
              <w:spacing w:after="0" w:line="240" w:lineRule="auto"/>
              <w:ind w:left="80" w:right="176"/>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 «Можно - нельзя»</w:t>
            </w:r>
          </w:p>
        </w:tc>
      </w:tr>
      <w:tr w:rsidR="0012395F" w:rsidRPr="0012395F" w:rsidTr="0012395F">
        <w:trPr>
          <w:gridAfter w:val="4"/>
          <w:wAfter w:w="20545" w:type="dxa"/>
          <w:trHeight w:val="553"/>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auto"/>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p>
          <w:p w:rsidR="0012395F" w:rsidRPr="0012395F" w:rsidRDefault="0012395F" w:rsidP="0012395F">
            <w:pPr>
              <w:spacing w:after="0" w:line="240" w:lineRule="auto"/>
              <w:jc w:val="center"/>
              <w:rPr>
                <w:rFonts w:ascii="Times New Roman" w:eastAsia="Times New Roman" w:hAnsi="Times New Roman"/>
                <w:b/>
                <w:iCs/>
                <w:sz w:val="24"/>
                <w:szCs w:val="24"/>
                <w:lang w:eastAsia="ru-RU"/>
              </w:rPr>
            </w:pPr>
            <w:r w:rsidRPr="0012395F">
              <w:rPr>
                <w:rFonts w:ascii="Times New Roman" w:eastAsia="Times New Roman" w:hAnsi="Times New Roman"/>
                <w:b/>
                <w:iCs/>
                <w:sz w:val="24"/>
                <w:szCs w:val="24"/>
                <w:lang w:eastAsia="ru-RU"/>
              </w:rPr>
              <w:t xml:space="preserve">Мои любимые </w:t>
            </w:r>
            <w:r w:rsidR="00133064" w:rsidRPr="0012395F">
              <w:rPr>
                <w:rFonts w:ascii="Times New Roman" w:eastAsia="Times New Roman" w:hAnsi="Times New Roman"/>
                <w:b/>
                <w:iCs/>
                <w:sz w:val="24"/>
                <w:szCs w:val="24"/>
                <w:lang w:eastAsia="ru-RU"/>
              </w:rPr>
              <w:t>игры и</w:t>
            </w:r>
            <w:r w:rsidRPr="0012395F">
              <w:rPr>
                <w:rFonts w:ascii="Times New Roman" w:eastAsia="Times New Roman" w:hAnsi="Times New Roman"/>
                <w:b/>
                <w:iCs/>
                <w:sz w:val="24"/>
                <w:szCs w:val="24"/>
                <w:lang w:eastAsia="ru-RU"/>
              </w:rPr>
              <w:t xml:space="preserve"> игрушки</w:t>
            </w:r>
          </w:p>
          <w:p w:rsidR="0012395F" w:rsidRPr="0012395F" w:rsidRDefault="0012395F" w:rsidP="0012395F">
            <w:pPr>
              <w:spacing w:after="0" w:line="240" w:lineRule="auto"/>
              <w:jc w:val="center"/>
              <w:rPr>
                <w:rFonts w:ascii="Times New Roman" w:eastAsia="Times New Roman" w:hAnsi="Times New Roman"/>
                <w:b/>
                <w:iCs/>
                <w:sz w:val="24"/>
                <w:szCs w:val="24"/>
                <w:lang w:eastAsia="ru-RU"/>
              </w:rPr>
            </w:pPr>
          </w:p>
          <w:p w:rsidR="0012395F" w:rsidRPr="0012395F" w:rsidRDefault="0012395F" w:rsidP="0012395F">
            <w:pPr>
              <w:spacing w:after="0" w:line="240" w:lineRule="auto"/>
              <w:jc w:val="center"/>
              <w:rPr>
                <w:rFonts w:ascii="Times New Roman" w:eastAsia="Times New Roman" w:hAnsi="Times New Roman"/>
                <w:b/>
                <w:iCs/>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4544" w:type="dxa"/>
            <w:tcBorders>
              <w:top w:val="single" w:sz="4" w:space="0" w:color="auto"/>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0"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Развитие интереса к игровым действиям сверстников. Формирование умения играть рядом, не мешая друг другу. Развитие умения играть вместе со сверстниками. Формирование умения выполнять несколько </w:t>
            </w:r>
            <w:r w:rsidR="00133064" w:rsidRPr="0012395F">
              <w:rPr>
                <w:rFonts w:ascii="Times New Roman" w:eastAsia="Times New Roman" w:hAnsi="Times New Roman"/>
                <w:sz w:val="24"/>
                <w:szCs w:val="24"/>
                <w:lang w:eastAsia="ru-RU"/>
              </w:rPr>
              <w:t>действий с</w:t>
            </w:r>
            <w:r w:rsidRPr="0012395F">
              <w:rPr>
                <w:rFonts w:ascii="Times New Roman" w:eastAsia="Times New Roman" w:hAnsi="Times New Roman"/>
                <w:sz w:val="24"/>
                <w:szCs w:val="24"/>
                <w:lang w:eastAsia="ru-RU"/>
              </w:rPr>
              <w:t xml:space="preserve"> одним предметом и переносить знакомые действия с одного объекта на другой; выполнять с помощью взрослого </w:t>
            </w:r>
            <w:r w:rsidRPr="0012395F">
              <w:rPr>
                <w:rFonts w:ascii="Times New Roman" w:eastAsia="Times New Roman" w:hAnsi="Times New Roman"/>
                <w:sz w:val="24"/>
                <w:szCs w:val="24"/>
                <w:lang w:eastAsia="ru-RU"/>
              </w:rPr>
              <w:lastRenderedPageBreak/>
              <w:t>несколько игровых действий, объединенных сюжетной канвой. Формирование начальных навыков ролевого поведения.</w:t>
            </w:r>
          </w:p>
        </w:tc>
        <w:tc>
          <w:tcPr>
            <w:tcW w:w="1989" w:type="dxa"/>
            <w:tcBorders>
              <w:top w:val="single" w:sz="4" w:space="0" w:color="auto"/>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Тематическое развлечение «Мои любимые игрушки»</w:t>
            </w:r>
          </w:p>
          <w:p w:rsidR="0012395F" w:rsidRPr="0012395F" w:rsidRDefault="0012395F" w:rsidP="0012395F">
            <w:pPr>
              <w:suppressAutoHyphens/>
              <w:spacing w:after="0" w:line="240" w:lineRule="auto"/>
              <w:ind w:right="176"/>
              <w:rPr>
                <w:rFonts w:ascii="Times New Roman" w:hAnsi="Times New Roman" w:cs="Calibri"/>
                <w:sz w:val="24"/>
                <w:szCs w:val="24"/>
                <w:lang w:eastAsia="ar-SA"/>
              </w:rPr>
            </w:pPr>
          </w:p>
        </w:tc>
      </w:tr>
      <w:tr w:rsidR="0012395F" w:rsidRPr="0012395F" w:rsidTr="0012395F">
        <w:trPr>
          <w:gridAfter w:val="4"/>
          <w:wAfter w:w="20545" w:type="dxa"/>
          <w:trHeight w:val="419"/>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hAnsi="Times New Roman" w:cs="Calibri"/>
                <w:b/>
                <w:sz w:val="24"/>
                <w:szCs w:val="24"/>
                <w:lang w:eastAsia="ar-SA"/>
              </w:rPr>
              <w:t>Мой любимый папа</w:t>
            </w:r>
          </w:p>
        </w:tc>
        <w:tc>
          <w:tcPr>
            <w:tcW w:w="4544"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napToGrid w:val="0"/>
              <w:spacing w:after="0" w:line="240" w:lineRule="auto"/>
              <w:ind w:left="60" w:right="62"/>
              <w:jc w:val="both"/>
              <w:rPr>
                <w:rFonts w:ascii="Times New Roman" w:hAnsi="Times New Roman" w:cs="Calibri"/>
                <w:sz w:val="24"/>
                <w:szCs w:val="24"/>
                <w:lang w:eastAsia="ar-SA"/>
              </w:rPr>
            </w:pPr>
            <w:r w:rsidRPr="0012395F">
              <w:rPr>
                <w:rFonts w:ascii="Times New Roman" w:hAnsi="Times New Roman" w:cs="Calibri"/>
                <w:sz w:val="24"/>
                <w:szCs w:val="24"/>
                <w:lang w:eastAsia="ar-SA"/>
              </w:rPr>
              <w:t>Прививать любовь к папе</w:t>
            </w:r>
          </w:p>
        </w:tc>
        <w:tc>
          <w:tcPr>
            <w:tcW w:w="1989"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ind w:right="176"/>
              <w:rPr>
                <w:rFonts w:ascii="Times New Roman" w:hAnsi="Times New Roman" w:cs="Calibri"/>
                <w:sz w:val="24"/>
                <w:szCs w:val="24"/>
                <w:lang w:eastAsia="ar-SA"/>
              </w:rPr>
            </w:pPr>
            <w:r w:rsidRPr="0012395F">
              <w:rPr>
                <w:rFonts w:ascii="Times New Roman" w:hAnsi="Times New Roman" w:cs="Calibri"/>
                <w:sz w:val="24"/>
                <w:szCs w:val="24"/>
                <w:lang w:eastAsia="ar-SA"/>
              </w:rPr>
              <w:t>Развлечение «мой любимый папа»</w:t>
            </w:r>
          </w:p>
        </w:tc>
      </w:tr>
      <w:tr w:rsidR="0012395F" w:rsidRPr="0012395F" w:rsidTr="0012395F">
        <w:trPr>
          <w:gridAfter w:val="4"/>
          <w:wAfter w:w="20545" w:type="dxa"/>
          <w:trHeight w:val="727"/>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Мамин день</w:t>
            </w:r>
          </w:p>
        </w:tc>
        <w:tc>
          <w:tcPr>
            <w:tcW w:w="454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 – художественной, чтения) вокруг темы се</w:t>
            </w:r>
            <w:r w:rsidRPr="0012395F">
              <w:rPr>
                <w:rFonts w:ascii="Times New Roman" w:eastAsia="Times New Roman" w:hAnsi="Times New Roman"/>
                <w:sz w:val="24"/>
                <w:szCs w:val="24"/>
                <w:lang w:eastAsia="ru-RU"/>
              </w:rPr>
              <w:softHyphen/>
              <w:t xml:space="preserve">мьи, любви к маме, бабушке. </w:t>
            </w:r>
          </w:p>
        </w:tc>
        <w:tc>
          <w:tcPr>
            <w:tcW w:w="1989" w:type="dxa"/>
            <w:vMerge w:val="restart"/>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Мамин праздник</w:t>
            </w:r>
          </w:p>
        </w:tc>
      </w:tr>
      <w:tr w:rsidR="0012395F" w:rsidRPr="0012395F" w:rsidTr="0012395F">
        <w:trPr>
          <w:gridAfter w:val="4"/>
          <w:wAfter w:w="20545" w:type="dxa"/>
          <w:trHeight w:val="615"/>
        </w:trPr>
        <w:tc>
          <w:tcPr>
            <w:tcW w:w="1276"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Март</w:t>
            </w:r>
          </w:p>
        </w:tc>
        <w:tc>
          <w:tcPr>
            <w:tcW w:w="568"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vMerge/>
            <w:tcBorders>
              <w:top w:val="single" w:sz="4" w:space="0" w:color="000000"/>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top w:val="single" w:sz="4" w:space="0" w:color="000000"/>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556"/>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pacing w:after="0" w:line="240" w:lineRule="auto"/>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Масленица</w:t>
            </w: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454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Познакомить с народным праздником, блюдом - блины</w:t>
            </w:r>
          </w:p>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p>
        </w:tc>
        <w:tc>
          <w:tcPr>
            <w:tcW w:w="1989"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napToGrid w:val="0"/>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Развлечение </w:t>
            </w:r>
          </w:p>
          <w:p w:rsidR="0012395F" w:rsidRPr="0012395F" w:rsidRDefault="0012395F" w:rsidP="0012395F">
            <w:pPr>
              <w:snapToGrid w:val="0"/>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 </w:t>
            </w:r>
          </w:p>
          <w:p w:rsidR="0012395F" w:rsidRPr="0012395F" w:rsidRDefault="0012395F" w:rsidP="0012395F">
            <w:pPr>
              <w:snapToGrid w:val="0"/>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«Масленица»</w:t>
            </w:r>
          </w:p>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604"/>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Народная игрушка</w:t>
            </w:r>
          </w:p>
        </w:tc>
        <w:tc>
          <w:tcPr>
            <w:tcW w:w="4544" w:type="dxa"/>
            <w:tcBorders>
              <w:top w:val="single" w:sz="4" w:space="0" w:color="auto"/>
              <w:left w:val="single" w:sz="4" w:space="0" w:color="000000"/>
              <w:bottom w:val="single" w:sz="4" w:space="0" w:color="000000"/>
              <w:right w:val="nil"/>
            </w:tcBorders>
          </w:tcPr>
          <w:p w:rsidR="0012395F" w:rsidRPr="0012395F" w:rsidRDefault="0012395F" w:rsidP="0012395F">
            <w:pPr>
              <w:snapToGrid w:val="0"/>
              <w:spacing w:after="0" w:line="240" w:lineRule="auto"/>
              <w:ind w:left="60" w:right="6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Знакомство с народным творчеством на примере народных игрушек.</w:t>
            </w:r>
          </w:p>
          <w:p w:rsidR="0012395F" w:rsidRPr="0012395F" w:rsidRDefault="0012395F" w:rsidP="0012395F">
            <w:pPr>
              <w:spacing w:after="0" w:line="240" w:lineRule="auto"/>
              <w:ind w:left="60" w:right="6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Знакомство с устным народным творчеством (пе</w:t>
            </w:r>
            <w:r w:rsidRPr="0012395F">
              <w:rPr>
                <w:rFonts w:ascii="Times New Roman" w:eastAsia="Times New Roman" w:hAnsi="Times New Roman"/>
                <w:sz w:val="24"/>
                <w:szCs w:val="24"/>
                <w:lang w:eastAsia="ru-RU"/>
              </w:rPr>
              <w:softHyphen/>
              <w:t>сенки, потешки и др.).</w:t>
            </w:r>
          </w:p>
          <w:p w:rsidR="0012395F" w:rsidRPr="0012395F" w:rsidRDefault="0012395F" w:rsidP="0012395F">
            <w:pPr>
              <w:suppressAutoHyphens/>
              <w:spacing w:after="0" w:line="240" w:lineRule="auto"/>
              <w:ind w:left="62" w:right="79"/>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Использование фольклора при организации всех видов детской деятельности.</w:t>
            </w:r>
          </w:p>
        </w:tc>
        <w:tc>
          <w:tcPr>
            <w:tcW w:w="1989"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pacing w:after="0" w:line="240" w:lineRule="auto"/>
              <w:ind w:right="79"/>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Игры-забавы. Праздник народной игрушки.</w:t>
            </w:r>
          </w:p>
          <w:p w:rsidR="0012395F" w:rsidRPr="0012395F" w:rsidRDefault="0012395F" w:rsidP="0012395F">
            <w:pPr>
              <w:suppressAutoHyphens/>
              <w:spacing w:after="0" w:line="240" w:lineRule="auto"/>
              <w:ind w:left="60" w:right="320"/>
              <w:rPr>
                <w:rFonts w:ascii="Times New Roman" w:hAnsi="Times New Roman" w:cs="Calibri"/>
                <w:sz w:val="24"/>
                <w:szCs w:val="24"/>
                <w:lang w:eastAsia="ar-SA"/>
              </w:rPr>
            </w:pPr>
          </w:p>
        </w:tc>
      </w:tr>
      <w:tr w:rsidR="0012395F" w:rsidRPr="0012395F" w:rsidTr="0012395F">
        <w:trPr>
          <w:gridAfter w:val="4"/>
          <w:wAfter w:w="20545" w:type="dxa"/>
          <w:trHeight w:val="2017"/>
        </w:trPr>
        <w:tc>
          <w:tcPr>
            <w:tcW w:w="1276"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Неделя детской книги</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Чтение детям художественных и познавательных книг. Формирование понимания того, что из книг можно узнать много интересного. Сопровождение чтения показом игрушек, картинок, персонажей настольного театра, игровыми действиями. Предоставление детям возможности договаривать слова, фразы. Приобщение детей к рассматриванию рисунков в книгах.</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Просмотр драматизации русской народной сказки</w:t>
            </w: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детей старшей группы.</w:t>
            </w: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both"/>
              <w:rPr>
                <w:rFonts w:ascii="Times New Roman" w:hAnsi="Times New Roman" w:cs="Calibri"/>
                <w:sz w:val="24"/>
                <w:szCs w:val="24"/>
                <w:lang w:eastAsia="ar-SA"/>
              </w:rPr>
            </w:pPr>
          </w:p>
        </w:tc>
      </w:tr>
      <w:tr w:rsidR="0012395F" w:rsidRPr="0012395F" w:rsidTr="0012395F">
        <w:trPr>
          <w:gridAfter w:val="4"/>
          <w:wAfter w:w="20545" w:type="dxa"/>
          <w:trHeight w:val="1858"/>
        </w:trPr>
        <w:tc>
          <w:tcPr>
            <w:tcW w:w="1276"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Апрель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Неделя здоровья</w:t>
            </w: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Развитие движений в разнообразных формах двигательной активности. Развитие стремления играть в подвижные игры с простым содержанием, несложными движениями. Формирование выразительности движений, умения передавать простейшие действия некоторых персонажей.</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Спортивное развлечение </w:t>
            </w:r>
          </w:p>
        </w:tc>
      </w:tr>
      <w:tr w:rsidR="0012395F" w:rsidRPr="0012395F" w:rsidTr="0012395F">
        <w:trPr>
          <w:gridAfter w:val="4"/>
          <w:wAfter w:w="20545" w:type="dxa"/>
          <w:trHeight w:val="851"/>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rPr>
                <w:rFonts w:ascii="Times New Roman" w:hAnsi="Times New Roman" w:cs="Calibri"/>
                <w:b/>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Весна</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Формирование элементарных представлений о весне (сезонные изменения в природе, одежде лю</w:t>
            </w:r>
            <w:r w:rsidRPr="0012395F">
              <w:rPr>
                <w:rFonts w:ascii="Times New Roman" w:eastAsia="Times New Roman" w:hAnsi="Times New Roman"/>
                <w:sz w:val="24"/>
                <w:szCs w:val="24"/>
                <w:lang w:eastAsia="ru-RU"/>
              </w:rPr>
              <w:softHyphen/>
              <w:t>дей, на участке детского сада). Расширение знаний о домашних животных и птицах. Знакомство с некоторыми особенностями поведе</w:t>
            </w:r>
            <w:r w:rsidRPr="0012395F">
              <w:rPr>
                <w:rFonts w:ascii="Times New Roman" w:eastAsia="Times New Roman" w:hAnsi="Times New Roman"/>
                <w:sz w:val="24"/>
                <w:szCs w:val="24"/>
                <w:lang w:eastAsia="ru-RU"/>
              </w:rPr>
              <w:softHyphen/>
              <w:t>ния лесных зверей и птиц весной.</w:t>
            </w: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Default="0012395F" w:rsidP="0012395F">
            <w:pPr>
              <w:suppressAutoHyphens/>
              <w:spacing w:after="0" w:line="240" w:lineRule="auto"/>
              <w:jc w:val="both"/>
              <w:rPr>
                <w:rFonts w:ascii="Times New Roman" w:hAnsi="Times New Roman" w:cs="Calibri"/>
                <w:sz w:val="24"/>
                <w:szCs w:val="24"/>
                <w:lang w:eastAsia="ar-SA"/>
              </w:rPr>
            </w:pPr>
          </w:p>
          <w:p w:rsidR="00133064" w:rsidRDefault="00133064" w:rsidP="0012395F">
            <w:pPr>
              <w:suppressAutoHyphens/>
              <w:spacing w:after="0" w:line="240" w:lineRule="auto"/>
              <w:jc w:val="both"/>
              <w:rPr>
                <w:rFonts w:ascii="Times New Roman" w:hAnsi="Times New Roman" w:cs="Calibri"/>
                <w:sz w:val="24"/>
                <w:szCs w:val="24"/>
                <w:lang w:eastAsia="ar-SA"/>
              </w:rPr>
            </w:pPr>
          </w:p>
          <w:p w:rsidR="00133064" w:rsidRPr="0012395F" w:rsidRDefault="00133064" w:rsidP="0012395F">
            <w:pPr>
              <w:suppressAutoHyphens/>
              <w:spacing w:after="0" w:line="240" w:lineRule="auto"/>
              <w:jc w:val="both"/>
              <w:rPr>
                <w:rFonts w:ascii="Times New Roman" w:hAnsi="Times New Roman" w:cs="Calibri"/>
                <w:sz w:val="24"/>
                <w:szCs w:val="24"/>
                <w:lang w:eastAsia="ar-SA"/>
              </w:rPr>
            </w:pPr>
          </w:p>
        </w:tc>
        <w:tc>
          <w:tcPr>
            <w:tcW w:w="1989" w:type="dxa"/>
            <w:vMerge w:val="restart"/>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ind w:right="320"/>
              <w:jc w:val="both"/>
              <w:rPr>
                <w:rFonts w:ascii="Times New Roman" w:hAnsi="Times New Roman" w:cs="Calibri"/>
                <w:sz w:val="24"/>
                <w:szCs w:val="24"/>
                <w:lang w:eastAsia="ar-SA"/>
              </w:rPr>
            </w:pPr>
          </w:p>
          <w:p w:rsidR="0012395F" w:rsidRPr="0012395F" w:rsidRDefault="0012395F" w:rsidP="0012395F">
            <w:pPr>
              <w:spacing w:after="0" w:line="240" w:lineRule="auto"/>
              <w:ind w:right="32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«Весна» </w:t>
            </w:r>
          </w:p>
          <w:p w:rsidR="0012395F" w:rsidRPr="0012395F" w:rsidRDefault="0012395F" w:rsidP="0012395F">
            <w:pPr>
              <w:spacing w:after="0" w:line="240" w:lineRule="auto"/>
              <w:ind w:right="320"/>
              <w:jc w:val="both"/>
              <w:rPr>
                <w:rFonts w:ascii="Times New Roman" w:eastAsia="Times New Roman" w:hAnsi="Times New Roman"/>
                <w:sz w:val="24"/>
                <w:szCs w:val="24"/>
                <w:lang w:eastAsia="ru-RU"/>
              </w:rPr>
            </w:pPr>
          </w:p>
          <w:p w:rsidR="0012395F" w:rsidRPr="0012395F" w:rsidRDefault="0012395F" w:rsidP="0012395F">
            <w:pPr>
              <w:suppressAutoHyphens/>
              <w:spacing w:after="0" w:line="240" w:lineRule="auto"/>
              <w:ind w:right="261"/>
              <w:rPr>
                <w:rFonts w:ascii="Times New Roman" w:hAnsi="Times New Roman" w:cs="Calibri"/>
                <w:sz w:val="24"/>
                <w:szCs w:val="24"/>
                <w:lang w:eastAsia="ar-SA"/>
              </w:rPr>
            </w:pPr>
          </w:p>
        </w:tc>
      </w:tr>
      <w:tr w:rsidR="0012395F" w:rsidRPr="0012395F" w:rsidTr="0012395F">
        <w:trPr>
          <w:gridAfter w:val="4"/>
          <w:wAfter w:w="20545" w:type="dxa"/>
          <w:trHeight w:val="513"/>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top w:val="single" w:sz="4" w:space="0" w:color="000000"/>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485"/>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vMerge/>
            <w:tcBorders>
              <w:top w:val="single" w:sz="4" w:space="0" w:color="000000"/>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4544" w:type="dxa"/>
            <w:vMerge/>
            <w:tcBorders>
              <w:top w:val="single" w:sz="4" w:space="0" w:color="000000"/>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1989" w:type="dxa"/>
            <w:vMerge/>
            <w:tcBorders>
              <w:top w:val="single" w:sz="4" w:space="0" w:color="000000"/>
              <w:left w:val="single" w:sz="4" w:space="0" w:color="000000"/>
              <w:bottom w:val="single" w:sz="4" w:space="0" w:color="auto"/>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545" w:type="dxa"/>
          <w:trHeight w:val="188"/>
        </w:trPr>
        <w:tc>
          <w:tcPr>
            <w:tcW w:w="1276"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 xml:space="preserve">3-4 </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Педагогическая диагностика</w:t>
            </w:r>
          </w:p>
        </w:tc>
        <w:tc>
          <w:tcPr>
            <w:tcW w:w="4544"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Заполнение карт развития детей</w:t>
            </w:r>
          </w:p>
        </w:tc>
        <w:tc>
          <w:tcPr>
            <w:tcW w:w="1989" w:type="dxa"/>
            <w:tcBorders>
              <w:top w:val="single" w:sz="4" w:space="0" w:color="auto"/>
              <w:left w:val="single" w:sz="4" w:space="0" w:color="000000"/>
              <w:bottom w:val="single" w:sz="4" w:space="0" w:color="auto"/>
              <w:right w:val="single" w:sz="4" w:space="0" w:color="000000"/>
            </w:tcBorders>
            <w:vAlign w:val="center"/>
          </w:tcPr>
          <w:p w:rsidR="0012395F" w:rsidRPr="0012395F" w:rsidRDefault="0012395F" w:rsidP="0012395F">
            <w:pPr>
              <w:suppressAutoHyphens/>
              <w:spacing w:after="0" w:line="240" w:lineRule="auto"/>
              <w:ind w:right="261"/>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gridAfter w:val="4"/>
          <w:wAfter w:w="20545" w:type="dxa"/>
          <w:trHeight w:val="674"/>
        </w:trPr>
        <w:tc>
          <w:tcPr>
            <w:tcW w:w="1276"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Май</w:t>
            </w: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4544"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p>
        </w:tc>
        <w:tc>
          <w:tcPr>
            <w:tcW w:w="1989"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p>
        </w:tc>
      </w:tr>
      <w:tr w:rsidR="0012395F" w:rsidRPr="0012395F" w:rsidTr="0012395F">
        <w:trPr>
          <w:gridAfter w:val="4"/>
          <w:wAfter w:w="20545" w:type="dxa"/>
          <w:trHeight w:val="627"/>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Международный день семьи</w:t>
            </w: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p>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Беседы с ребенком о членах его семьи, </w:t>
            </w:r>
            <w:r w:rsidR="00133064" w:rsidRPr="0012395F">
              <w:rPr>
                <w:rFonts w:ascii="Times New Roman" w:eastAsia="Times New Roman" w:hAnsi="Times New Roman"/>
                <w:sz w:val="24"/>
                <w:szCs w:val="24"/>
                <w:lang w:eastAsia="ru-RU"/>
              </w:rPr>
              <w:t>побуждение называть</w:t>
            </w:r>
            <w:r w:rsidRPr="0012395F">
              <w:rPr>
                <w:rFonts w:ascii="Times New Roman" w:eastAsia="Times New Roman" w:hAnsi="Times New Roman"/>
                <w:sz w:val="24"/>
                <w:szCs w:val="24"/>
                <w:lang w:eastAsia="ru-RU"/>
              </w:rPr>
              <w:t xml:space="preserve"> их имена.</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Конкурс – фотовыставка «Отдыхаем всей семьей»</w:t>
            </w:r>
          </w:p>
        </w:tc>
      </w:tr>
      <w:tr w:rsidR="0012395F" w:rsidRPr="0012395F" w:rsidTr="0012395F">
        <w:trPr>
          <w:gridAfter w:val="4"/>
          <w:wAfter w:w="20545" w:type="dxa"/>
          <w:trHeight w:val="742"/>
        </w:trPr>
        <w:tc>
          <w:tcPr>
            <w:tcW w:w="1276"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 xml:space="preserve"> </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В гостях у сказки</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454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Формирование целостной картины мира, в том числе первичных ценностных представлений. Развитие умения слушать, следить за развитием действия, сопереживать героям произведения.</w:t>
            </w:r>
          </w:p>
        </w:tc>
        <w:tc>
          <w:tcPr>
            <w:tcW w:w="1989"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Просмотр кукольного театра</w:t>
            </w:r>
          </w:p>
        </w:tc>
      </w:tr>
      <w:tr w:rsidR="0012395F" w:rsidRPr="0012395F" w:rsidTr="0012395F">
        <w:trPr>
          <w:gridAfter w:val="4"/>
          <w:wAfter w:w="20545" w:type="dxa"/>
          <w:trHeight w:val="255"/>
        </w:trPr>
        <w:tc>
          <w:tcPr>
            <w:tcW w:w="1276"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8"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snapToGrid w:val="0"/>
              <w:spacing w:after="0" w:line="240" w:lineRule="auto"/>
              <w:ind w:left="79" w:right="420"/>
              <w:jc w:val="center"/>
              <w:rPr>
                <w:rFonts w:ascii="Times New Roman" w:hAnsi="Times New Roman" w:cs="Calibri"/>
                <w:b/>
                <w:sz w:val="24"/>
                <w:szCs w:val="24"/>
                <w:lang w:eastAsia="ar-SA"/>
              </w:rPr>
            </w:pPr>
          </w:p>
          <w:p w:rsidR="0012395F" w:rsidRPr="0012395F" w:rsidRDefault="0012395F" w:rsidP="0012395F">
            <w:pPr>
              <w:suppressAutoHyphens/>
              <w:spacing w:after="0" w:line="240" w:lineRule="auto"/>
              <w:ind w:left="79" w:right="420"/>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Лето</w:t>
            </w:r>
          </w:p>
        </w:tc>
        <w:tc>
          <w:tcPr>
            <w:tcW w:w="4544" w:type="dxa"/>
            <w:tcBorders>
              <w:top w:val="single" w:sz="4" w:space="0" w:color="auto"/>
              <w:left w:val="single" w:sz="4" w:space="0" w:color="000000"/>
              <w:bottom w:val="single" w:sz="4" w:space="0" w:color="000000"/>
              <w:right w:val="nil"/>
            </w:tcBorders>
          </w:tcPr>
          <w:p w:rsidR="0012395F" w:rsidRPr="0012395F" w:rsidRDefault="0012395F" w:rsidP="0012395F">
            <w:pPr>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Формирование элементарных представлений о лете (сезонные изменения в природе, одежде лю</w:t>
            </w:r>
            <w:r w:rsidRPr="0012395F">
              <w:rPr>
                <w:rFonts w:ascii="Times New Roman" w:eastAsia="Times New Roman" w:hAnsi="Times New Roman"/>
                <w:sz w:val="24"/>
                <w:szCs w:val="24"/>
                <w:lang w:eastAsia="ru-RU"/>
              </w:rPr>
              <w:softHyphen/>
              <w:t>дей, на участке детского сада). Расширение знаний о домашних животных и птицах, об овощах, фруктах, ягодах.</w:t>
            </w:r>
          </w:p>
          <w:p w:rsidR="0012395F" w:rsidRPr="0012395F" w:rsidRDefault="0012395F" w:rsidP="0012395F">
            <w:pPr>
              <w:suppressAutoHyphens/>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Знакомство с некоторыми особенностями поведе</w:t>
            </w:r>
            <w:r w:rsidRPr="0012395F">
              <w:rPr>
                <w:rFonts w:ascii="Times New Roman" w:eastAsia="Times New Roman" w:hAnsi="Times New Roman"/>
                <w:sz w:val="24"/>
                <w:szCs w:val="24"/>
                <w:lang w:eastAsia="ru-RU"/>
              </w:rPr>
              <w:softHyphen/>
              <w:t>ния лесных зверей и птиц летом. Знакомство с некоторыми животными жарких стран.</w:t>
            </w:r>
          </w:p>
        </w:tc>
        <w:tc>
          <w:tcPr>
            <w:tcW w:w="1989"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ind w:left="62" w:right="34"/>
              <w:jc w:val="center"/>
              <w:rPr>
                <w:rFonts w:ascii="Times New Roman" w:hAnsi="Times New Roman" w:cs="Calibri"/>
                <w:sz w:val="24"/>
                <w:szCs w:val="24"/>
                <w:lang w:eastAsia="ar-SA"/>
              </w:rPr>
            </w:pPr>
          </w:p>
          <w:p w:rsidR="0012395F" w:rsidRPr="0012395F" w:rsidRDefault="0012395F" w:rsidP="0012395F">
            <w:pPr>
              <w:spacing w:after="0" w:line="240" w:lineRule="auto"/>
              <w:ind w:right="3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«Лето»</w:t>
            </w:r>
          </w:p>
          <w:p w:rsidR="0012395F" w:rsidRPr="0012395F" w:rsidRDefault="0012395F" w:rsidP="0012395F">
            <w:pPr>
              <w:suppressAutoHyphens/>
              <w:spacing w:after="0" w:line="240" w:lineRule="auto"/>
              <w:ind w:right="34"/>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1 июня – День защиты детей</w:t>
            </w:r>
          </w:p>
        </w:tc>
      </w:tr>
      <w:tr w:rsidR="0012395F" w:rsidRPr="0012395F" w:rsidTr="0012395F">
        <w:tc>
          <w:tcPr>
            <w:tcW w:w="10361" w:type="dxa"/>
            <w:gridSpan w:val="5"/>
            <w:tcBorders>
              <w:top w:val="nil"/>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 летний период детский сад работает в каникулярном режиме</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9067" w:type="dxa"/>
          </w:tcPr>
          <w:p w:rsidR="0012395F" w:rsidRPr="0012395F" w:rsidRDefault="0012395F" w:rsidP="0012395F">
            <w:pPr>
              <w:rPr>
                <w:rFonts w:ascii="Times New Roman" w:eastAsia="Times New Roman" w:hAnsi="Times New Roman"/>
                <w:sz w:val="24"/>
                <w:szCs w:val="24"/>
                <w:lang w:eastAsia="ru-RU"/>
              </w:rPr>
            </w:pPr>
          </w:p>
        </w:tc>
        <w:tc>
          <w:tcPr>
            <w:tcW w:w="3826" w:type="dxa"/>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3826" w:type="dxa"/>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3826" w:type="dxa"/>
            <w:vAlign w:val="center"/>
          </w:tcPr>
          <w:p w:rsidR="0012395F" w:rsidRPr="0012395F" w:rsidRDefault="0012395F" w:rsidP="0012395F">
            <w:pPr>
              <w:spacing w:after="0" w:line="240" w:lineRule="auto"/>
              <w:rPr>
                <w:rFonts w:ascii="Times New Roman" w:hAnsi="Times New Roman" w:cs="Calibri"/>
                <w:sz w:val="24"/>
                <w:szCs w:val="24"/>
                <w:lang w:eastAsia="ar-SA"/>
              </w:rPr>
            </w:pPr>
          </w:p>
        </w:tc>
      </w:tr>
    </w:tbl>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z w:val="24"/>
          <w:szCs w:val="24"/>
          <w:lang w:eastAsia="ru-RU"/>
        </w:rPr>
        <w:sectPr w:rsidR="0012395F" w:rsidRPr="0012395F" w:rsidSect="0012395F">
          <w:pgSz w:w="11906" w:h="16838"/>
          <w:pgMar w:top="1134" w:right="851" w:bottom="851" w:left="851" w:header="709" w:footer="709" w:gutter="0"/>
          <w:cols w:space="708"/>
          <w:docGrid w:linePitch="360"/>
        </w:sectPr>
      </w:pP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lastRenderedPageBreak/>
        <w:t>2 младшая группа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p>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tbl>
      <w:tblPr>
        <w:tblW w:w="30906" w:type="dxa"/>
        <w:tblInd w:w="-181" w:type="dxa"/>
        <w:tblLayout w:type="fixed"/>
        <w:tblLook w:val="04A0" w:firstRow="1" w:lastRow="0" w:firstColumn="1" w:lastColumn="0" w:noHBand="0" w:noVBand="1"/>
      </w:tblPr>
      <w:tblGrid>
        <w:gridCol w:w="1277"/>
        <w:gridCol w:w="567"/>
        <w:gridCol w:w="1984"/>
        <w:gridCol w:w="3691"/>
        <w:gridCol w:w="2976"/>
        <w:gridCol w:w="8930"/>
        <w:gridCol w:w="3827"/>
        <w:gridCol w:w="3827"/>
        <w:gridCol w:w="3827"/>
      </w:tblGrid>
      <w:tr w:rsidR="0012395F" w:rsidRPr="0012395F" w:rsidTr="0012395F">
        <w:trPr>
          <w:gridAfter w:val="4"/>
          <w:wAfter w:w="20411" w:type="dxa"/>
          <w:trHeight w:val="318"/>
        </w:trPr>
        <w:tc>
          <w:tcPr>
            <w:tcW w:w="1844" w:type="dxa"/>
            <w:gridSpan w:val="2"/>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месяц/неделя</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тема</w:t>
            </w:r>
          </w:p>
        </w:tc>
        <w:tc>
          <w:tcPr>
            <w:tcW w:w="3691"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содержание работы</w:t>
            </w:r>
          </w:p>
        </w:tc>
        <w:tc>
          <w:tcPr>
            <w:tcW w:w="2976"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мероприятие</w:t>
            </w:r>
          </w:p>
        </w:tc>
      </w:tr>
      <w:tr w:rsidR="0012395F" w:rsidRPr="0012395F" w:rsidTr="0012395F">
        <w:trPr>
          <w:gridAfter w:val="4"/>
          <w:wAfter w:w="20411" w:type="dxa"/>
          <w:trHeight w:val="223"/>
        </w:trPr>
        <w:tc>
          <w:tcPr>
            <w:tcW w:w="1277"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Сентябрь</w:t>
            </w: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1</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sz w:val="24"/>
                <w:szCs w:val="24"/>
                <w:lang w:eastAsia="ru-RU"/>
              </w:rPr>
              <w:t>До свидания, лето, здравствуй, детский сад!</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До свидания, лето, здравствуй, детский сад!</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411" w:type="dxa"/>
          <w:trHeight w:val="785"/>
        </w:trPr>
        <w:tc>
          <w:tcPr>
            <w:tcW w:w="1277" w:type="dxa"/>
            <w:vMerge/>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tc>
        <w:tc>
          <w:tcPr>
            <w:tcW w:w="567"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auto"/>
              <w:left w:val="single" w:sz="4" w:space="0" w:color="000000"/>
              <w:bottom w:val="single" w:sz="4" w:space="0" w:color="auto"/>
              <w:right w:val="nil"/>
            </w:tcBorders>
          </w:tcPr>
          <w:p w:rsidR="0012395F" w:rsidRPr="0012395F" w:rsidRDefault="0012395F" w:rsidP="0012395F">
            <w:pPr>
              <w:spacing w:after="0" w:line="240" w:lineRule="auto"/>
              <w:jc w:val="center"/>
              <w:rPr>
                <w:rFonts w:ascii="Times New Roman" w:eastAsia="Times New Roman" w:hAnsi="Times New Roman"/>
                <w:b/>
                <w:iCs/>
                <w:sz w:val="24"/>
                <w:szCs w:val="24"/>
                <w:lang w:eastAsia="ru-RU"/>
              </w:rPr>
            </w:pPr>
            <w:r w:rsidRPr="0012395F">
              <w:rPr>
                <w:rFonts w:ascii="Times New Roman" w:eastAsia="Times New Roman" w:hAnsi="Times New Roman"/>
                <w:sz w:val="24"/>
                <w:szCs w:val="24"/>
                <w:lang w:eastAsia="ru-RU"/>
              </w:rPr>
              <w:t>Игрушки в детском саду</w:t>
            </w:r>
          </w:p>
        </w:tc>
        <w:tc>
          <w:tcPr>
            <w:tcW w:w="3691" w:type="dxa"/>
            <w:tcBorders>
              <w:top w:val="single" w:sz="4" w:space="0" w:color="auto"/>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2"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Развивать умение различать и называть игрушки по размеру, приучать к наведению порядка в игровом уголке</w:t>
            </w:r>
          </w:p>
        </w:tc>
        <w:tc>
          <w:tcPr>
            <w:tcW w:w="2976" w:type="dxa"/>
            <w:tcBorders>
              <w:top w:val="single" w:sz="4" w:space="0" w:color="auto"/>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411" w:type="dxa"/>
          <w:trHeight w:val="167"/>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vMerge w:val="restart"/>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 </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3-4</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hAnsi="Times New Roman" w:cs="Calibri"/>
                <w:b/>
                <w:sz w:val="24"/>
                <w:szCs w:val="24"/>
                <w:lang w:eastAsia="ar-SA"/>
              </w:rPr>
              <w:t>Педагогическая диагностика</w:t>
            </w:r>
          </w:p>
        </w:tc>
        <w:tc>
          <w:tcPr>
            <w:tcW w:w="3691"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Заполнение карт развития детей</w:t>
            </w:r>
          </w:p>
        </w:tc>
        <w:tc>
          <w:tcPr>
            <w:tcW w:w="2976" w:type="dxa"/>
            <w:tcBorders>
              <w:top w:val="single" w:sz="4" w:space="0" w:color="auto"/>
              <w:left w:val="single" w:sz="4" w:space="0" w:color="000000"/>
              <w:bottom w:val="single" w:sz="4" w:space="0" w:color="auto"/>
              <w:right w:val="single" w:sz="4" w:space="0" w:color="000000"/>
            </w:tcBorders>
            <w:vAlign w:val="center"/>
          </w:tcPr>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gridAfter w:val="4"/>
          <w:wAfter w:w="20411" w:type="dxa"/>
          <w:trHeight w:val="355"/>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vMerge/>
            <w:tcBorders>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eastAsia="Times New Roman" w:hAnsi="Times New Roman"/>
                <w:sz w:val="24"/>
                <w:szCs w:val="24"/>
                <w:lang w:eastAsia="ru-RU"/>
              </w:rPr>
            </w:pP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sz w:val="24"/>
                <w:szCs w:val="24"/>
                <w:lang w:eastAsia="ru-RU"/>
              </w:rPr>
              <w:t>Домашние животные</w:t>
            </w:r>
          </w:p>
        </w:tc>
        <w:tc>
          <w:tcPr>
            <w:tcW w:w="3691" w:type="dxa"/>
            <w:vMerge w:val="restart"/>
            <w:tcBorders>
              <w:top w:val="single" w:sz="4" w:space="0" w:color="auto"/>
              <w:left w:val="single" w:sz="4" w:space="0" w:color="000000"/>
              <w:right w:val="nil"/>
            </w:tcBorders>
            <w:vAlign w:val="center"/>
          </w:tcPr>
          <w:p w:rsidR="0012395F" w:rsidRPr="0012395F" w:rsidRDefault="0012395F" w:rsidP="0012395F">
            <w:pPr>
              <w:suppressAutoHyphens/>
              <w:snapToGrid w:val="0"/>
              <w:spacing w:after="0" w:line="240" w:lineRule="auto"/>
              <w:ind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об </w:t>
            </w:r>
            <w:r w:rsidR="00133064" w:rsidRPr="0012395F">
              <w:rPr>
                <w:rFonts w:ascii="Times New Roman" w:eastAsia="Times New Roman" w:hAnsi="Times New Roman"/>
                <w:sz w:val="24"/>
                <w:szCs w:val="24"/>
                <w:lang w:eastAsia="ru-RU"/>
              </w:rPr>
              <w:t>осени (</w:t>
            </w:r>
            <w:r w:rsidRPr="0012395F">
              <w:rPr>
                <w:rFonts w:ascii="Times New Roman" w:eastAsia="Times New Roman" w:hAnsi="Times New Roman"/>
                <w:sz w:val="24"/>
                <w:szCs w:val="24"/>
                <w:lang w:eastAsia="ru-RU"/>
              </w:rPr>
              <w:t xml:space="preserve">сезонные изменения в природе, одежде </w:t>
            </w:r>
            <w:r w:rsidR="00133064" w:rsidRPr="0012395F">
              <w:rPr>
                <w:rFonts w:ascii="Times New Roman" w:eastAsia="Times New Roman" w:hAnsi="Times New Roman"/>
                <w:sz w:val="24"/>
                <w:szCs w:val="24"/>
                <w:lang w:eastAsia="ru-RU"/>
              </w:rPr>
              <w:t>людей,</w:t>
            </w:r>
            <w:r w:rsidRPr="0012395F">
              <w:rPr>
                <w:rFonts w:ascii="Times New Roman" w:eastAsia="Times New Roman" w:hAnsi="Times New Roman"/>
                <w:sz w:val="24"/>
                <w:szCs w:val="24"/>
                <w:lang w:eastAsia="ru-RU"/>
              </w:rPr>
              <w:t xml:space="preserve"> на участке детского сада), о времени сбора урожая, о некоторых на участке детского сада),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Расширять знания о домашних животных и птицах. Знакомить с некоторыми особенностями поведения лесных зверей и птиц осенью.</w:t>
            </w:r>
          </w:p>
          <w:p w:rsidR="0012395F" w:rsidRPr="0012395F" w:rsidRDefault="0012395F" w:rsidP="0012395F">
            <w:pPr>
              <w:suppressAutoHyphens/>
              <w:snapToGrid w:val="0"/>
              <w:spacing w:after="0" w:line="240" w:lineRule="auto"/>
              <w:ind w:right="62"/>
              <w:jc w:val="both"/>
              <w:rPr>
                <w:rFonts w:ascii="Times New Roman" w:hAnsi="Times New Roman" w:cs="Calibri"/>
                <w:sz w:val="24"/>
                <w:szCs w:val="24"/>
                <w:lang w:eastAsia="ar-SA"/>
              </w:rPr>
            </w:pPr>
          </w:p>
        </w:tc>
        <w:tc>
          <w:tcPr>
            <w:tcW w:w="2976" w:type="dxa"/>
            <w:vMerge w:val="restart"/>
            <w:tcBorders>
              <w:top w:val="single" w:sz="4" w:space="0" w:color="auto"/>
              <w:left w:val="single" w:sz="4" w:space="0" w:color="000000"/>
              <w:right w:val="single" w:sz="4" w:space="0" w:color="000000"/>
            </w:tcBorders>
            <w:vAlign w:val="center"/>
          </w:tcPr>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Участие в празднике «Осень» в младшей групп</w:t>
            </w: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p>
        </w:tc>
      </w:tr>
      <w:tr w:rsidR="0012395F" w:rsidRPr="0012395F" w:rsidTr="0012395F">
        <w:trPr>
          <w:gridAfter w:val="4"/>
          <w:wAfter w:w="20411" w:type="dxa"/>
          <w:trHeight w:val="1270"/>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auto"/>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r w:rsidRPr="0012395F">
              <w:rPr>
                <w:rFonts w:ascii="Times New Roman" w:eastAsia="Times New Roman" w:hAnsi="Times New Roman"/>
                <w:sz w:val="24"/>
                <w:szCs w:val="24"/>
                <w:lang w:eastAsia="ru-RU"/>
              </w:rPr>
              <w:t>Дикие животные</w:t>
            </w:r>
          </w:p>
        </w:tc>
        <w:tc>
          <w:tcPr>
            <w:tcW w:w="3691"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2976" w:type="dxa"/>
            <w:vMerge/>
            <w:tcBorders>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807"/>
        </w:trPr>
        <w:tc>
          <w:tcPr>
            <w:tcW w:w="1277" w:type="dxa"/>
            <w:vMerge w:val="restart"/>
            <w:tcBorders>
              <w:top w:val="single" w:sz="4" w:space="0" w:color="000000"/>
              <w:left w:val="single" w:sz="4" w:space="0" w:color="000000"/>
              <w:right w:val="nil"/>
            </w:tcBorders>
          </w:tcPr>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hAnsi="Times New Roman" w:cs="Calibri"/>
                <w:sz w:val="24"/>
                <w:szCs w:val="24"/>
                <w:lang w:eastAsia="ar-SA"/>
              </w:rPr>
              <w:t xml:space="preserve"> Листья и цветы</w:t>
            </w: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b/>
                <w:sz w:val="24"/>
                <w:szCs w:val="24"/>
                <w:lang w:eastAsia="ar-SA"/>
              </w:rPr>
            </w:pPr>
            <w:r w:rsidRPr="0012395F">
              <w:rPr>
                <w:rFonts w:ascii="Times New Roman" w:hAnsi="Times New Roman" w:cs="Calibri"/>
                <w:sz w:val="24"/>
                <w:szCs w:val="24"/>
                <w:lang w:eastAsia="ar-SA"/>
              </w:rPr>
              <w:t>Домашние и дикие животные осенью</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ind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детей о животном мире, разделении животных на домашних и диких. Воспитывать бережное отношение к ним.</w:t>
            </w:r>
          </w:p>
          <w:p w:rsidR="0012395F" w:rsidRPr="0012395F" w:rsidRDefault="0012395F" w:rsidP="0012395F">
            <w:pPr>
              <w:suppressAutoHyphens/>
              <w:spacing w:after="0" w:line="240" w:lineRule="auto"/>
              <w:ind w:right="62"/>
              <w:jc w:val="both"/>
              <w:rPr>
                <w:rFonts w:ascii="Times New Roman" w:eastAsia="Times New Roman" w:hAnsi="Times New Roman"/>
                <w:sz w:val="24"/>
                <w:szCs w:val="24"/>
                <w:lang w:eastAsia="ru-RU"/>
              </w:rPr>
            </w:pP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napToGrid w:val="0"/>
              <w:spacing w:after="0" w:line="240" w:lineRule="auto"/>
              <w:ind w:right="176"/>
              <w:rPr>
                <w:rFonts w:ascii="Times New Roman" w:hAnsi="Times New Roman" w:cs="Calibri"/>
                <w:sz w:val="24"/>
                <w:szCs w:val="24"/>
                <w:lang w:eastAsia="ar-SA"/>
              </w:rPr>
            </w:pPr>
            <w:r w:rsidRPr="0012395F">
              <w:rPr>
                <w:rFonts w:ascii="Times New Roman" w:eastAsia="Times New Roman" w:hAnsi="Times New Roman"/>
                <w:sz w:val="24"/>
                <w:szCs w:val="24"/>
                <w:lang w:eastAsia="ru-RU"/>
              </w:rPr>
              <w:t xml:space="preserve">Игра с куклой </w:t>
            </w:r>
            <w:r w:rsidR="00133064" w:rsidRPr="0012395F">
              <w:rPr>
                <w:rFonts w:ascii="Times New Roman" w:eastAsia="Times New Roman" w:hAnsi="Times New Roman"/>
                <w:sz w:val="24"/>
                <w:szCs w:val="24"/>
                <w:lang w:eastAsia="ru-RU"/>
              </w:rPr>
              <w:t>«Расскажем</w:t>
            </w:r>
            <w:r w:rsidRPr="0012395F">
              <w:rPr>
                <w:rFonts w:ascii="Times New Roman" w:eastAsia="Times New Roman" w:hAnsi="Times New Roman"/>
                <w:sz w:val="24"/>
                <w:szCs w:val="24"/>
                <w:lang w:eastAsia="ru-RU"/>
              </w:rPr>
              <w:t xml:space="preserve"> куклам кто живет в лесу»</w:t>
            </w:r>
          </w:p>
        </w:tc>
      </w:tr>
      <w:tr w:rsidR="0012395F" w:rsidRPr="0012395F" w:rsidTr="0012395F">
        <w:trPr>
          <w:gridAfter w:val="4"/>
          <w:wAfter w:w="20411" w:type="dxa"/>
          <w:trHeight w:val="285"/>
        </w:trPr>
        <w:tc>
          <w:tcPr>
            <w:tcW w:w="1277" w:type="dxa"/>
            <w:vMerge/>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tc>
        <w:tc>
          <w:tcPr>
            <w:tcW w:w="567"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vMerge w:val="restart"/>
            <w:tcBorders>
              <w:top w:val="single" w:sz="4" w:space="0" w:color="auto"/>
              <w:left w:val="single" w:sz="4" w:space="0" w:color="000000"/>
              <w:bottom w:val="single" w:sz="4" w:space="0" w:color="000000"/>
              <w:right w:val="nil"/>
            </w:tcBorders>
          </w:tcPr>
          <w:p w:rsidR="0012395F" w:rsidRPr="0012395F" w:rsidRDefault="0012395F" w:rsidP="0012395F">
            <w:pPr>
              <w:suppressAutoHyphens/>
              <w:snapToGrid w:val="0"/>
              <w:spacing w:after="0" w:line="240" w:lineRule="auto"/>
              <w:ind w:left="62"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 золотая. Чудесные листья и цветы</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3691" w:type="dxa"/>
            <w:vMerge w:val="restart"/>
            <w:tcBorders>
              <w:top w:val="single" w:sz="4" w:space="0" w:color="auto"/>
              <w:left w:val="single" w:sz="4" w:space="0" w:color="000000"/>
              <w:bottom w:val="single" w:sz="4" w:space="0" w:color="000000"/>
              <w:right w:val="nil"/>
            </w:tcBorders>
          </w:tcPr>
          <w:p w:rsidR="0012395F" w:rsidRPr="0012395F" w:rsidRDefault="0012395F" w:rsidP="0012395F">
            <w:pPr>
              <w:snapToGrid w:val="0"/>
              <w:spacing w:after="0" w:line="240" w:lineRule="auto"/>
              <w:ind w:right="6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представление детей о сезонных изменениях в природе, названиях деревьев, окраске листвы, об осенних цветах</w:t>
            </w:r>
          </w:p>
          <w:p w:rsidR="0012395F" w:rsidRPr="0012395F" w:rsidRDefault="0012395F" w:rsidP="0012395F">
            <w:pPr>
              <w:suppressAutoHyphens/>
              <w:spacing w:after="0" w:line="240" w:lineRule="auto"/>
              <w:ind w:right="62"/>
              <w:jc w:val="both"/>
              <w:rPr>
                <w:rFonts w:ascii="Times New Roman" w:eastAsia="Times New Roman" w:hAnsi="Times New Roman"/>
                <w:sz w:val="24"/>
                <w:szCs w:val="24"/>
                <w:lang w:eastAsia="ru-RU"/>
              </w:rPr>
            </w:pPr>
          </w:p>
        </w:tc>
        <w:tc>
          <w:tcPr>
            <w:tcW w:w="2976" w:type="dxa"/>
            <w:vMerge w:val="restart"/>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ind w:right="176"/>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Осеннее развлечение</w:t>
            </w:r>
          </w:p>
        </w:tc>
      </w:tr>
      <w:tr w:rsidR="0012395F" w:rsidRPr="0012395F" w:rsidTr="0012395F">
        <w:trPr>
          <w:gridAfter w:val="4"/>
          <w:wAfter w:w="20411" w:type="dxa"/>
          <w:trHeight w:val="661"/>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3691"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2976" w:type="dxa"/>
            <w:vMerge/>
            <w:tcBorders>
              <w:top w:val="single" w:sz="4" w:space="0" w:color="000000"/>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103"/>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Чудо-овощи и фрукты</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Расширять представление о природе, сезонных</w:t>
            </w:r>
            <w:r w:rsidRPr="0012395F">
              <w:rPr>
                <w:rFonts w:ascii="Times New Roman" w:eastAsia="Times New Roman" w:hAnsi="Times New Roman"/>
                <w:sz w:val="24"/>
                <w:szCs w:val="24"/>
                <w:lang w:eastAsia="ru-RU"/>
              </w:rPr>
              <w:t xml:space="preserve"> изменениях: </w:t>
            </w:r>
            <w:r w:rsidRPr="0012395F">
              <w:rPr>
                <w:rFonts w:ascii="Times New Roman" w:eastAsia="Times New Roman" w:hAnsi="Times New Roman"/>
                <w:sz w:val="24"/>
                <w:szCs w:val="24"/>
                <w:lang w:eastAsia="ru-RU"/>
              </w:rPr>
              <w:lastRenderedPageBreak/>
              <w:t>созревании овощей и фруктов. Формировать представление о фруктах и овощах.</w:t>
            </w:r>
          </w:p>
        </w:tc>
        <w:tc>
          <w:tcPr>
            <w:tcW w:w="2976" w:type="dxa"/>
            <w:tcBorders>
              <w:top w:val="single" w:sz="4" w:space="0" w:color="000000"/>
              <w:left w:val="single" w:sz="4" w:space="0" w:color="000000"/>
              <w:bottom w:val="single" w:sz="4" w:space="0" w:color="000000"/>
              <w:right w:val="single" w:sz="4" w:space="0" w:color="000000"/>
            </w:tcBorders>
          </w:tcPr>
          <w:p w:rsidR="00D2043E" w:rsidRDefault="0012395F" w:rsidP="0012395F">
            <w:pPr>
              <w:suppressAutoHyphens/>
              <w:spacing w:after="0" w:line="240" w:lineRule="auto"/>
              <w:ind w:right="261"/>
              <w:jc w:val="both"/>
              <w:rPr>
                <w:rFonts w:ascii="Times New Roman" w:hAnsi="Times New Roman" w:cs="Calibri"/>
                <w:sz w:val="24"/>
                <w:szCs w:val="24"/>
                <w:lang w:eastAsia="ar-SA"/>
              </w:rPr>
            </w:pPr>
            <w:r w:rsidRPr="0012395F">
              <w:rPr>
                <w:rFonts w:ascii="Times New Roman" w:hAnsi="Times New Roman" w:cs="Calibri"/>
                <w:sz w:val="24"/>
                <w:szCs w:val="24"/>
                <w:lang w:eastAsia="ar-SA"/>
              </w:rPr>
              <w:lastRenderedPageBreak/>
              <w:t>Дидактическая игра «Хозяюшки»,</w:t>
            </w:r>
          </w:p>
          <w:p w:rsidR="0012395F" w:rsidRPr="0012395F" w:rsidRDefault="0012395F" w:rsidP="0012395F">
            <w:pPr>
              <w:suppressAutoHyphens/>
              <w:spacing w:after="0" w:line="240" w:lineRule="auto"/>
              <w:ind w:right="261"/>
              <w:jc w:val="both"/>
              <w:rPr>
                <w:rFonts w:ascii="Times New Roman" w:hAnsi="Times New Roman" w:cs="Calibri"/>
                <w:sz w:val="24"/>
                <w:szCs w:val="24"/>
                <w:lang w:eastAsia="ar-SA"/>
              </w:rPr>
            </w:pPr>
            <w:r w:rsidRPr="0012395F">
              <w:rPr>
                <w:rFonts w:ascii="Times New Roman" w:hAnsi="Times New Roman" w:cs="Calibri"/>
                <w:sz w:val="24"/>
                <w:szCs w:val="24"/>
                <w:lang w:eastAsia="ar-SA"/>
              </w:rPr>
              <w:lastRenderedPageBreak/>
              <w:t>подвижная игра «Фрукты и овощи»</w:t>
            </w:r>
          </w:p>
        </w:tc>
      </w:tr>
      <w:tr w:rsidR="0012395F" w:rsidRPr="0012395F" w:rsidTr="0012395F">
        <w:trPr>
          <w:gridAfter w:val="4"/>
          <w:wAfter w:w="20411" w:type="dxa"/>
          <w:trHeight w:val="1515"/>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w:t>
            </w:r>
          </w:p>
          <w:p w:rsidR="0012395F" w:rsidRPr="0012395F" w:rsidRDefault="0012395F" w:rsidP="0012395F">
            <w:pPr>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tcBorders>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Одежда осенью</w:t>
            </w:r>
          </w:p>
        </w:tc>
        <w:tc>
          <w:tcPr>
            <w:tcW w:w="3691" w:type="dxa"/>
            <w:tcBorders>
              <w:top w:val="single" w:sz="4" w:space="0" w:color="auto"/>
              <w:left w:val="single" w:sz="4" w:space="0" w:color="000000"/>
              <w:right w:val="nil"/>
            </w:tcBorders>
          </w:tcPr>
          <w:p w:rsidR="0012395F" w:rsidRPr="0012395F" w:rsidRDefault="0012395F" w:rsidP="0012395F">
            <w:pPr>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Ознакомить с сезонными изменениями: холодно, идет дождь. Расширять представления об осенней одежде.</w:t>
            </w:r>
          </w:p>
        </w:tc>
        <w:tc>
          <w:tcPr>
            <w:tcW w:w="2976" w:type="dxa"/>
            <w:tcBorders>
              <w:left w:val="single" w:sz="4" w:space="0" w:color="000000"/>
              <w:right w:val="single" w:sz="4" w:space="0" w:color="000000"/>
            </w:tcBorders>
          </w:tcPr>
          <w:p w:rsidR="0012395F" w:rsidRPr="0012395F" w:rsidRDefault="0012395F" w:rsidP="0012395F">
            <w:pPr>
              <w:suppressAutoHyphens/>
              <w:spacing w:after="0" w:line="240" w:lineRule="auto"/>
              <w:ind w:right="261"/>
              <w:jc w:val="both"/>
              <w:rPr>
                <w:rFonts w:ascii="Times New Roman" w:hAnsi="Times New Roman" w:cs="Calibri"/>
                <w:sz w:val="24"/>
                <w:szCs w:val="24"/>
                <w:lang w:eastAsia="ar-SA"/>
              </w:rPr>
            </w:pPr>
            <w:r w:rsidRPr="0012395F">
              <w:rPr>
                <w:rFonts w:ascii="Times New Roman" w:hAnsi="Times New Roman" w:cs="Calibri"/>
                <w:sz w:val="24"/>
                <w:szCs w:val="24"/>
                <w:lang w:eastAsia="ar-SA"/>
              </w:rPr>
              <w:t>Просмотр и обсуждение мультфильма</w:t>
            </w:r>
          </w:p>
        </w:tc>
      </w:tr>
      <w:tr w:rsidR="0012395F" w:rsidRPr="0012395F" w:rsidTr="0012395F">
        <w:trPr>
          <w:gridAfter w:val="4"/>
          <w:wAfter w:w="20411" w:type="dxa"/>
          <w:trHeight w:val="339"/>
        </w:trPr>
        <w:tc>
          <w:tcPr>
            <w:tcW w:w="1277"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Ноябрь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Я человек. Моя семья</w:t>
            </w:r>
          </w:p>
        </w:tc>
        <w:tc>
          <w:tcPr>
            <w:tcW w:w="3691" w:type="dxa"/>
            <w:tcBorders>
              <w:top w:val="single" w:sz="4" w:space="0" w:color="auto"/>
              <w:left w:val="single" w:sz="4" w:space="0" w:color="000000"/>
              <w:bottom w:val="single" w:sz="4" w:space="0" w:color="auto"/>
              <w:right w:val="nil"/>
            </w:tcBorders>
            <w:vAlign w:val="center"/>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mallCaps/>
                <w:sz w:val="24"/>
                <w:szCs w:val="24"/>
                <w:lang w:eastAsia="ru-RU"/>
              </w:rPr>
            </w:pPr>
            <w:r w:rsidRPr="0012395F">
              <w:rPr>
                <w:rFonts w:ascii="Times New Roman" w:eastAsia="Times New Roman" w:hAnsi="Times New Roman"/>
                <w:sz w:val="24"/>
                <w:szCs w:val="24"/>
                <w:lang w:eastAsia="ru-RU"/>
              </w:rPr>
              <w:t xml:space="preserve">Формировать начальные представления о здоровье и здоровом образе </w:t>
            </w:r>
            <w:r w:rsidRPr="0012395F">
              <w:rPr>
                <w:rFonts w:ascii="Times New Roman" w:eastAsia="Times New Roman" w:hAnsi="Times New Roman"/>
                <w:bCs/>
                <w:smallCaps/>
                <w:sz w:val="24"/>
                <w:szCs w:val="24"/>
                <w:lang w:eastAsia="ru-RU"/>
              </w:rPr>
              <w:t>жизни.</w:t>
            </w:r>
          </w:p>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Формировать образ Я. Формировать элементарные навыки ухода за своим лицом и телом. Развивать представления о своей семье.</w:t>
            </w:r>
          </w:p>
        </w:tc>
        <w:tc>
          <w:tcPr>
            <w:tcW w:w="2976" w:type="dxa"/>
            <w:tcBorders>
              <w:top w:val="single" w:sz="4" w:space="0" w:color="auto"/>
              <w:left w:val="single" w:sz="4" w:space="0" w:color="000000"/>
              <w:bottom w:val="single" w:sz="4" w:space="0" w:color="000000"/>
              <w:right w:val="single" w:sz="4" w:space="0" w:color="000000"/>
            </w:tcBorders>
            <w:vAlign w:val="center"/>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Открытый день здоровья. </w:t>
            </w:r>
          </w:p>
          <w:p w:rsidR="0012395F" w:rsidRPr="0012395F" w:rsidRDefault="0012395F" w:rsidP="0012395F">
            <w:pPr>
              <w:suppressAutoHyphens/>
              <w:spacing w:after="0" w:line="240" w:lineRule="auto"/>
              <w:ind w:right="120"/>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Спортивное развлечение.</w:t>
            </w:r>
          </w:p>
        </w:tc>
      </w:tr>
      <w:tr w:rsidR="0012395F" w:rsidRPr="0012395F" w:rsidTr="0012395F">
        <w:trPr>
          <w:gridAfter w:val="4"/>
          <w:wAfter w:w="20411" w:type="dxa"/>
          <w:trHeight w:val="844"/>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ind w:left="80" w:right="240"/>
              <w:jc w:val="center"/>
              <w:rPr>
                <w:rFonts w:ascii="Times New Roman" w:hAnsi="Times New Roman" w:cs="Calibri"/>
                <w:iCs/>
                <w:spacing w:val="10"/>
                <w:sz w:val="24"/>
                <w:szCs w:val="24"/>
                <w:lang w:eastAsia="ar-SA"/>
              </w:rPr>
            </w:pPr>
            <w:r w:rsidRPr="0012395F">
              <w:rPr>
                <w:rFonts w:ascii="Times New Roman" w:hAnsi="Times New Roman" w:cs="Calibri"/>
                <w:iCs/>
                <w:spacing w:val="10"/>
                <w:sz w:val="24"/>
                <w:szCs w:val="24"/>
                <w:lang w:eastAsia="ar-SA"/>
              </w:rPr>
              <w:t>Я человек. Мы девочки и мальчики</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ind w:left="60" w:right="62"/>
              <w:jc w:val="both"/>
              <w:rPr>
                <w:rFonts w:ascii="Times New Roman" w:hAnsi="Times New Roman" w:cs="Calibri"/>
                <w:sz w:val="24"/>
                <w:szCs w:val="24"/>
                <w:lang w:eastAsia="ar-SA"/>
              </w:rPr>
            </w:pPr>
            <w:r w:rsidRPr="0012395F">
              <w:rPr>
                <w:rFonts w:ascii="Times New Roman" w:hAnsi="Times New Roman" w:cs="Calibri"/>
                <w:sz w:val="24"/>
                <w:szCs w:val="24"/>
                <w:lang w:eastAsia="ar-SA"/>
              </w:rPr>
              <w:t xml:space="preserve">Помогать </w:t>
            </w:r>
            <w:r w:rsidR="0026123C" w:rsidRPr="0012395F">
              <w:rPr>
                <w:rFonts w:ascii="Times New Roman" w:hAnsi="Times New Roman" w:cs="Calibri"/>
                <w:sz w:val="24"/>
                <w:szCs w:val="24"/>
                <w:lang w:eastAsia="ar-SA"/>
              </w:rPr>
              <w:t>общаться детям</w:t>
            </w:r>
            <w:r w:rsidRPr="0012395F">
              <w:rPr>
                <w:rFonts w:ascii="Times New Roman" w:hAnsi="Times New Roman" w:cs="Calibri"/>
                <w:sz w:val="24"/>
                <w:szCs w:val="24"/>
                <w:lang w:eastAsia="ar-SA"/>
              </w:rPr>
              <w:t xml:space="preserve"> со своими сверстниками.</w:t>
            </w:r>
            <w:r w:rsidRPr="0012395F">
              <w:rPr>
                <w:rFonts w:ascii="Times New Roman" w:eastAsia="Times New Roman" w:hAnsi="Times New Roman"/>
                <w:sz w:val="24"/>
                <w:szCs w:val="24"/>
                <w:lang w:eastAsia="ru-RU"/>
              </w:rPr>
              <w:t xml:space="preserve"> Развивать представления о своем внешнем облике. Развивать гендерные представления, </w:t>
            </w:r>
            <w:r w:rsidR="0026123C" w:rsidRPr="0012395F">
              <w:rPr>
                <w:rFonts w:ascii="Times New Roman" w:eastAsia="Times New Roman" w:hAnsi="Times New Roman"/>
                <w:sz w:val="24"/>
                <w:szCs w:val="24"/>
                <w:lang w:eastAsia="ru-RU"/>
              </w:rPr>
              <w:t>формировать</w:t>
            </w:r>
            <w:r w:rsidRPr="0012395F">
              <w:rPr>
                <w:rFonts w:ascii="Times New Roman" w:eastAsia="Times New Roman" w:hAnsi="Times New Roman"/>
                <w:sz w:val="24"/>
                <w:szCs w:val="24"/>
                <w:lang w:eastAsia="ru-RU"/>
              </w:rPr>
              <w:t xml:space="preserve"> умение называть свое имя, фамилию, имена членов семьи, говорить о себе в первом лице.</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napToGrid w:val="0"/>
              <w:spacing w:after="0" w:line="240" w:lineRule="auto"/>
              <w:ind w:left="80" w:right="176"/>
              <w:rPr>
                <w:rFonts w:ascii="Times New Roman" w:hAnsi="Times New Roman" w:cs="Calibri"/>
                <w:sz w:val="24"/>
                <w:szCs w:val="24"/>
                <w:lang w:eastAsia="ar-SA"/>
              </w:rPr>
            </w:pPr>
          </w:p>
        </w:tc>
      </w:tr>
      <w:tr w:rsidR="0012395F" w:rsidRPr="0012395F" w:rsidTr="0012395F">
        <w:trPr>
          <w:gridAfter w:val="4"/>
          <w:wAfter w:w="20411" w:type="dxa"/>
          <w:trHeight w:val="560"/>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vAlign w:val="center"/>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Россия-мой дом. Мой родной город.</w:t>
            </w:r>
          </w:p>
        </w:tc>
        <w:tc>
          <w:tcPr>
            <w:tcW w:w="3691" w:type="dxa"/>
            <w:tcBorders>
              <w:top w:val="single" w:sz="4" w:space="0" w:color="auto"/>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Знакомить с домом, с предметами домашнего обихода, мебелью, бытовыми приборами,</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Сюжетно ролевая игра по правилам дорожного движения.</w:t>
            </w:r>
          </w:p>
        </w:tc>
      </w:tr>
      <w:tr w:rsidR="0012395F" w:rsidRPr="0012395F" w:rsidTr="0012395F">
        <w:trPr>
          <w:gridAfter w:val="4"/>
          <w:wAfter w:w="20411" w:type="dxa"/>
          <w:trHeight w:val="712"/>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Дом, в котором я живу</w:t>
            </w:r>
          </w:p>
        </w:tc>
        <w:tc>
          <w:tcPr>
            <w:tcW w:w="3691" w:type="dxa"/>
            <w:tcBorders>
              <w:top w:val="single" w:sz="4" w:space="0" w:color="000000"/>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умение называть свое имя, фамилию, имена членов семьи, говорить о себе в первом лице</w:t>
            </w:r>
          </w:p>
        </w:tc>
        <w:tc>
          <w:tcPr>
            <w:tcW w:w="2976"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ind w:left="80" w:right="176"/>
              <w:rPr>
                <w:rFonts w:ascii="Times New Roman" w:hAnsi="Times New Roman" w:cs="Calibri"/>
                <w:sz w:val="24"/>
                <w:szCs w:val="24"/>
                <w:lang w:eastAsia="ar-SA"/>
              </w:rPr>
            </w:pPr>
            <w:r w:rsidRPr="0012395F">
              <w:rPr>
                <w:rFonts w:ascii="Times New Roman" w:hAnsi="Times New Roman" w:cs="Calibri"/>
                <w:sz w:val="24"/>
                <w:szCs w:val="24"/>
                <w:lang w:eastAsia="ar-SA"/>
              </w:rPr>
              <w:t>Музыкально-подвижная игра «Веселые ребята»</w:t>
            </w:r>
          </w:p>
          <w:p w:rsidR="0012395F" w:rsidRPr="0012395F" w:rsidRDefault="0012395F" w:rsidP="0012395F">
            <w:pPr>
              <w:suppressAutoHyphens/>
              <w:spacing w:after="0" w:line="240" w:lineRule="auto"/>
              <w:ind w:left="80" w:right="176"/>
              <w:rPr>
                <w:rFonts w:ascii="Times New Roman" w:hAnsi="Times New Roman" w:cs="Calibri"/>
                <w:sz w:val="24"/>
                <w:szCs w:val="24"/>
                <w:lang w:eastAsia="ar-SA"/>
              </w:rPr>
            </w:pPr>
            <w:r w:rsidRPr="0012395F">
              <w:rPr>
                <w:rFonts w:ascii="Times New Roman" w:hAnsi="Times New Roman" w:cs="Calibri"/>
                <w:sz w:val="24"/>
                <w:szCs w:val="24"/>
                <w:lang w:eastAsia="ar-SA"/>
              </w:rPr>
              <w:t>Просмотр мультфильма «Бабушкины сказки»</w:t>
            </w:r>
          </w:p>
        </w:tc>
      </w:tr>
      <w:tr w:rsidR="0012395F" w:rsidRPr="0012395F" w:rsidTr="0012395F">
        <w:trPr>
          <w:gridAfter w:val="4"/>
          <w:wAfter w:w="20411" w:type="dxa"/>
          <w:trHeight w:val="404"/>
        </w:trPr>
        <w:tc>
          <w:tcPr>
            <w:tcW w:w="1277"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Декабрь</w:t>
            </w: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Транспорт </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cs="Century Schoolbook"/>
                <w:sz w:val="24"/>
                <w:szCs w:val="24"/>
                <w:lang w:eastAsia="ru-RU"/>
              </w:rPr>
            </w:pPr>
            <w:r w:rsidRPr="0012395F">
              <w:rPr>
                <w:rFonts w:ascii="Times New Roman" w:eastAsia="Times New Roman" w:hAnsi="Times New Roman" w:cs="Century Schoolbook"/>
                <w:sz w:val="24"/>
                <w:szCs w:val="24"/>
                <w:lang w:eastAsia="ru-RU"/>
              </w:rPr>
              <w:t xml:space="preserve">Расширять представления детей о правилах дорожного движения: рассказать, что автомобили ездят </w:t>
            </w:r>
            <w:r w:rsidR="0026123C" w:rsidRPr="0012395F">
              <w:rPr>
                <w:rFonts w:ascii="Times New Roman" w:eastAsia="Times New Roman" w:hAnsi="Times New Roman" w:cs="Century Schoolbook"/>
                <w:sz w:val="24"/>
                <w:szCs w:val="24"/>
                <w:lang w:eastAsia="ru-RU"/>
              </w:rPr>
              <w:t>по дороге</w:t>
            </w:r>
            <w:r w:rsidRPr="0012395F">
              <w:rPr>
                <w:rFonts w:ascii="Times New Roman" w:eastAsia="Times New Roman" w:hAnsi="Times New Roman" w:cs="Century Schoolbook"/>
                <w:sz w:val="24"/>
                <w:szCs w:val="24"/>
                <w:lang w:eastAsia="ru-RU"/>
              </w:rPr>
              <w:t xml:space="preserve">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w:t>
            </w:r>
            <w:r w:rsidRPr="0012395F">
              <w:rPr>
                <w:rFonts w:ascii="Times New Roman" w:eastAsia="Times New Roman" w:hAnsi="Times New Roman" w:cs="Century Schoolbook"/>
                <w:sz w:val="24"/>
                <w:szCs w:val="24"/>
                <w:lang w:eastAsia="ru-RU"/>
              </w:rPr>
              <w:lastRenderedPageBreak/>
              <w:t>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cs="Century Schoolbook"/>
                <w:sz w:val="24"/>
                <w:szCs w:val="24"/>
                <w:lang w:eastAsia="ru-RU"/>
              </w:rPr>
            </w:pPr>
            <w:r w:rsidRPr="0012395F">
              <w:rPr>
                <w:rFonts w:ascii="Times New Roman" w:eastAsia="Times New Roman" w:hAnsi="Times New Roman" w:cs="Century Schoolbook"/>
                <w:sz w:val="24"/>
                <w:szCs w:val="24"/>
                <w:lang w:eastAsia="ru-RU"/>
              </w:rPr>
              <w:t>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Знакомить детей со специальными видами транспорта: «Скорая помощь» лет по вызову к больным людям), пожарная машина (едет тушить пожар).</w:t>
            </w:r>
          </w:p>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lastRenderedPageBreak/>
              <w:t xml:space="preserve">Сюжетно-ролевая </w:t>
            </w:r>
            <w:r w:rsidR="0026123C" w:rsidRPr="0012395F">
              <w:rPr>
                <w:rFonts w:ascii="Times New Roman" w:hAnsi="Times New Roman" w:cs="Calibri"/>
                <w:sz w:val="24"/>
                <w:szCs w:val="24"/>
                <w:lang w:eastAsia="ar-SA"/>
              </w:rPr>
              <w:t>игра «</w:t>
            </w:r>
            <w:r w:rsidRPr="0012395F">
              <w:rPr>
                <w:rFonts w:ascii="Times New Roman" w:hAnsi="Times New Roman" w:cs="Calibri"/>
                <w:sz w:val="24"/>
                <w:szCs w:val="24"/>
                <w:lang w:eastAsia="ar-SA"/>
              </w:rPr>
              <w:t>Едем на автобусе»</w:t>
            </w:r>
          </w:p>
        </w:tc>
      </w:tr>
      <w:tr w:rsidR="0012395F" w:rsidRPr="0012395F" w:rsidTr="0012395F">
        <w:trPr>
          <w:gridAfter w:val="4"/>
          <w:wAfter w:w="20411" w:type="dxa"/>
          <w:trHeight w:val="3085"/>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w:t>
            </w: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auto"/>
              <w:left w:val="single" w:sz="4" w:space="0" w:color="000000"/>
              <w:right w:val="nil"/>
            </w:tcBorders>
            <w:vAlign w:val="center"/>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Зимушка хрустальная</w:t>
            </w:r>
          </w:p>
        </w:tc>
        <w:tc>
          <w:tcPr>
            <w:tcW w:w="3691" w:type="dxa"/>
            <w:tcBorders>
              <w:top w:val="single" w:sz="4" w:space="0" w:color="auto"/>
              <w:left w:val="single" w:sz="4" w:space="0" w:color="000000"/>
              <w:right w:val="nil"/>
            </w:tcBorders>
            <w:vAlign w:val="center"/>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о зиме. Знакомить с зимними видами спорта, </w:t>
            </w:r>
            <w:r w:rsidR="0026123C" w:rsidRPr="0012395F">
              <w:rPr>
                <w:rFonts w:ascii="Times New Roman" w:eastAsia="Times New Roman" w:hAnsi="Times New Roman"/>
                <w:sz w:val="24"/>
                <w:szCs w:val="24"/>
                <w:lang w:eastAsia="ru-RU"/>
              </w:rPr>
              <w:t>формировать</w:t>
            </w:r>
            <w:r w:rsidRPr="0012395F">
              <w:rPr>
                <w:rFonts w:ascii="Times New Roman" w:eastAsia="Times New Roman" w:hAnsi="Times New Roman"/>
                <w:sz w:val="24"/>
                <w:szCs w:val="24"/>
                <w:lang w:eastAsia="ru-RU"/>
              </w:rPr>
              <w:t xml:space="preserve"> представления о безопасном поведении зимой, </w:t>
            </w:r>
            <w:r w:rsidR="0026123C" w:rsidRPr="0012395F">
              <w:rPr>
                <w:rFonts w:ascii="Times New Roman" w:eastAsia="Times New Roman" w:hAnsi="Times New Roman"/>
                <w:sz w:val="24"/>
                <w:szCs w:val="24"/>
                <w:lang w:eastAsia="ru-RU"/>
              </w:rPr>
              <w:t>формировать</w:t>
            </w:r>
            <w:r w:rsidRPr="0012395F">
              <w:rPr>
                <w:rFonts w:ascii="Times New Roman" w:eastAsia="Times New Roman" w:hAnsi="Times New Roman"/>
                <w:sz w:val="24"/>
                <w:szCs w:val="24"/>
                <w:lang w:eastAsia="ru-RU"/>
              </w:rPr>
              <w:t xml:space="preserve"> исследовательский и познавательный интерес в</w:t>
            </w:r>
            <w:r w:rsidRPr="0012395F">
              <w:rPr>
                <w:rFonts w:ascii="Times New Roman" w:eastAsia="Times New Roman" w:hAnsi="Times New Roman"/>
                <w:i/>
                <w:iCs/>
                <w:sz w:val="24"/>
                <w:szCs w:val="24"/>
                <w:lang w:eastAsia="ru-RU"/>
              </w:rPr>
              <w:t xml:space="preserve"> </w:t>
            </w:r>
            <w:r w:rsidRPr="0012395F">
              <w:rPr>
                <w:rFonts w:ascii="Times New Roman" w:eastAsia="Times New Roman" w:hAnsi="Times New Roman"/>
                <w:sz w:val="24"/>
                <w:szCs w:val="24"/>
                <w:lang w:eastAsia="ru-RU"/>
              </w:rPr>
              <w:t>ходе экспериментирования с водой и льдом. Воспитывать бережное отношение к природе, умение замечать красоту зимней природы.</w:t>
            </w:r>
          </w:p>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2976" w:type="dxa"/>
            <w:tcBorders>
              <w:top w:val="single" w:sz="4" w:space="0" w:color="auto"/>
              <w:left w:val="single" w:sz="4" w:space="0" w:color="000000"/>
              <w:right w:val="single" w:sz="4" w:space="0" w:color="000000"/>
            </w:tcBorders>
            <w:vAlign w:val="center"/>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Дидактическая </w:t>
            </w:r>
            <w:r w:rsidR="0026123C" w:rsidRPr="0012395F">
              <w:rPr>
                <w:rFonts w:ascii="Times New Roman" w:hAnsi="Times New Roman" w:cs="Calibri"/>
                <w:sz w:val="24"/>
                <w:szCs w:val="24"/>
                <w:lang w:eastAsia="ar-SA"/>
              </w:rPr>
              <w:t>игра «</w:t>
            </w:r>
            <w:r w:rsidRPr="0012395F">
              <w:rPr>
                <w:rFonts w:ascii="Times New Roman" w:hAnsi="Times New Roman" w:cs="Calibri"/>
                <w:sz w:val="24"/>
                <w:szCs w:val="24"/>
                <w:lang w:eastAsia="ar-SA"/>
              </w:rPr>
              <w:t>собери снежинку»</w:t>
            </w:r>
          </w:p>
        </w:tc>
      </w:tr>
      <w:tr w:rsidR="0012395F" w:rsidRPr="0012395F" w:rsidTr="0012395F">
        <w:trPr>
          <w:gridAfter w:val="4"/>
          <w:wAfter w:w="20411" w:type="dxa"/>
          <w:trHeight w:val="518"/>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auto"/>
              <w:left w:val="single" w:sz="4" w:space="0" w:color="000000"/>
              <w:bottom w:val="single" w:sz="4" w:space="0" w:color="auto"/>
              <w:right w:val="nil"/>
            </w:tcBorders>
          </w:tcPr>
          <w:p w:rsidR="0012395F" w:rsidRPr="0012395F" w:rsidRDefault="0026123C"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Новогодний праздник</w:t>
            </w:r>
          </w:p>
        </w:tc>
        <w:tc>
          <w:tcPr>
            <w:tcW w:w="3691" w:type="dxa"/>
            <w:vMerge w:val="restart"/>
            <w:tcBorders>
              <w:top w:val="single" w:sz="4" w:space="0" w:color="auto"/>
              <w:left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976" w:type="dxa"/>
            <w:vMerge w:val="restart"/>
            <w:tcBorders>
              <w:top w:val="single" w:sz="4" w:space="0" w:color="auto"/>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Новогодний утренник</w:t>
            </w:r>
          </w:p>
        </w:tc>
      </w:tr>
      <w:tr w:rsidR="0012395F" w:rsidRPr="0012395F" w:rsidTr="0012395F">
        <w:trPr>
          <w:gridAfter w:val="4"/>
          <w:wAfter w:w="20411" w:type="dxa"/>
          <w:trHeight w:val="253"/>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auto"/>
              <w:right w:val="nil"/>
            </w:tcBorders>
          </w:tcPr>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Скоро, скоро новый год</w:t>
            </w:r>
          </w:p>
        </w:tc>
        <w:tc>
          <w:tcPr>
            <w:tcW w:w="3691" w:type="dxa"/>
            <w:vMerge/>
            <w:tcBorders>
              <w:left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p>
        </w:tc>
        <w:tc>
          <w:tcPr>
            <w:tcW w:w="2976" w:type="dxa"/>
            <w:vMerge/>
            <w:tcBorders>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301"/>
        </w:trPr>
        <w:tc>
          <w:tcPr>
            <w:tcW w:w="1277"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Новогодние сюрпризы</w:t>
            </w: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91" w:type="dxa"/>
            <w:vMerge/>
            <w:tcBorders>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p>
        </w:tc>
        <w:tc>
          <w:tcPr>
            <w:tcW w:w="2976" w:type="dxa"/>
            <w:vMerge/>
            <w:tcBorders>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457"/>
        </w:trPr>
        <w:tc>
          <w:tcPr>
            <w:tcW w:w="1277"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Январь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eastAsia="Times New Roman" w:hAnsi="Times New Roman"/>
                <w:b/>
                <w:sz w:val="24"/>
                <w:szCs w:val="24"/>
                <w:lang w:eastAsia="ru-RU"/>
              </w:rPr>
            </w:pPr>
          </w:p>
          <w:p w:rsidR="0012395F" w:rsidRPr="0012395F" w:rsidRDefault="0012395F" w:rsidP="0012395F">
            <w:pPr>
              <w:spacing w:after="0" w:line="240" w:lineRule="auto"/>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vMerge w:val="restart"/>
            <w:tcBorders>
              <w:top w:val="single" w:sz="4" w:space="0" w:color="000000"/>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Белоснежная зима. Зимние забавы</w:t>
            </w:r>
          </w:p>
        </w:tc>
        <w:tc>
          <w:tcPr>
            <w:tcW w:w="3691" w:type="dxa"/>
            <w:vMerge w:val="restart"/>
            <w:tcBorders>
              <w:top w:val="single" w:sz="4" w:space="0" w:color="000000"/>
              <w:left w:val="single" w:sz="4" w:space="0" w:color="000000"/>
              <w:right w:val="nil"/>
            </w:tcBorders>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Формировать представление о простейших взаимосвязях в живой и неживой природе</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о зиме. Знакомить с зимними видами спорта, </w:t>
            </w:r>
            <w:r w:rsidR="0026123C" w:rsidRPr="0012395F">
              <w:rPr>
                <w:rFonts w:ascii="Times New Roman" w:eastAsia="Times New Roman" w:hAnsi="Times New Roman"/>
                <w:sz w:val="24"/>
                <w:szCs w:val="24"/>
                <w:lang w:eastAsia="ru-RU"/>
              </w:rPr>
              <w:t>формировать</w:t>
            </w:r>
            <w:r w:rsidRPr="0012395F">
              <w:rPr>
                <w:rFonts w:ascii="Times New Roman" w:eastAsia="Times New Roman" w:hAnsi="Times New Roman"/>
                <w:sz w:val="24"/>
                <w:szCs w:val="24"/>
                <w:lang w:eastAsia="ru-RU"/>
              </w:rPr>
              <w:t xml:space="preserve"> представления о безопасном поведении зимой, </w:t>
            </w:r>
            <w:r w:rsidR="0026123C" w:rsidRPr="0012395F">
              <w:rPr>
                <w:rFonts w:ascii="Times New Roman" w:eastAsia="Times New Roman" w:hAnsi="Times New Roman"/>
                <w:sz w:val="24"/>
                <w:szCs w:val="24"/>
                <w:lang w:eastAsia="ru-RU"/>
              </w:rPr>
              <w:t>формировать</w:t>
            </w:r>
            <w:r w:rsidRPr="0012395F">
              <w:rPr>
                <w:rFonts w:ascii="Times New Roman" w:eastAsia="Times New Roman" w:hAnsi="Times New Roman"/>
                <w:sz w:val="24"/>
                <w:szCs w:val="24"/>
                <w:lang w:eastAsia="ru-RU"/>
              </w:rPr>
              <w:t xml:space="preserve"> исследовательский и познавательный интерес в</w:t>
            </w:r>
            <w:r w:rsidRPr="0012395F">
              <w:rPr>
                <w:rFonts w:ascii="Times New Roman" w:eastAsia="Times New Roman" w:hAnsi="Times New Roman"/>
                <w:i/>
                <w:iCs/>
                <w:sz w:val="24"/>
                <w:szCs w:val="24"/>
                <w:lang w:eastAsia="ru-RU"/>
              </w:rPr>
              <w:t xml:space="preserve"> </w:t>
            </w:r>
            <w:r w:rsidRPr="0012395F">
              <w:rPr>
                <w:rFonts w:ascii="Times New Roman" w:eastAsia="Times New Roman" w:hAnsi="Times New Roman"/>
                <w:sz w:val="24"/>
                <w:szCs w:val="24"/>
                <w:lang w:eastAsia="ru-RU"/>
              </w:rPr>
              <w:t>ходе экспериментирования с водой и льдом. Воспитывать бережное отношение к природе, умение замечать красоту зимней природы.</w:t>
            </w:r>
          </w:p>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2976" w:type="dxa"/>
            <w:vMerge w:val="restart"/>
            <w:tcBorders>
              <w:top w:val="single" w:sz="4" w:space="0" w:color="000000"/>
              <w:left w:val="single" w:sz="4" w:space="0" w:color="000000"/>
              <w:right w:val="single" w:sz="4" w:space="0" w:color="000000"/>
            </w:tcBorders>
          </w:tcPr>
          <w:p w:rsidR="0012395F" w:rsidRPr="0012395F" w:rsidRDefault="0012395F"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«Зима»</w:t>
            </w:r>
          </w:p>
          <w:p w:rsidR="0012395F" w:rsidRPr="0012395F" w:rsidRDefault="0012395F" w:rsidP="0012395F">
            <w:pPr>
              <w:suppressAutoHyphens/>
              <w:spacing w:after="0" w:line="240" w:lineRule="auto"/>
              <w:jc w:val="center"/>
              <w:rPr>
                <w:rFonts w:ascii="Times New Roman" w:hAnsi="Times New Roman"/>
                <w:sz w:val="24"/>
                <w:szCs w:val="24"/>
                <w:lang w:eastAsia="ar-SA"/>
              </w:rPr>
            </w:pPr>
            <w:r w:rsidRPr="0012395F">
              <w:rPr>
                <w:rFonts w:ascii="Times New Roman" w:eastAsia="Times New Roman" w:hAnsi="Times New Roman"/>
                <w:sz w:val="24"/>
                <w:szCs w:val="24"/>
                <w:lang w:eastAsia="ru-RU"/>
              </w:rPr>
              <w:t>Выставка детского творчества.</w:t>
            </w:r>
          </w:p>
        </w:tc>
      </w:tr>
      <w:tr w:rsidR="0012395F" w:rsidRPr="0012395F" w:rsidTr="0012395F">
        <w:trPr>
          <w:gridAfter w:val="4"/>
          <w:wAfter w:w="20411" w:type="dxa"/>
          <w:trHeight w:val="170"/>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3691"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2976" w:type="dxa"/>
            <w:vMerge/>
            <w:tcBorders>
              <w:left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438"/>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vMerge/>
            <w:tcBorders>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3691" w:type="dxa"/>
            <w:vMerge/>
            <w:tcBorders>
              <w:left w:val="single" w:sz="4" w:space="0" w:color="000000"/>
              <w:right w:val="nil"/>
            </w:tcBorders>
          </w:tcPr>
          <w:p w:rsidR="0012395F" w:rsidRPr="0012395F" w:rsidRDefault="0012395F" w:rsidP="0012395F">
            <w:pPr>
              <w:suppressAutoHyphens/>
              <w:spacing w:after="0" w:line="240" w:lineRule="auto"/>
              <w:ind w:left="62" w:right="79"/>
              <w:jc w:val="both"/>
              <w:rPr>
                <w:rFonts w:ascii="Times New Roman" w:hAnsi="Times New Roman" w:cs="Calibri"/>
                <w:sz w:val="24"/>
                <w:szCs w:val="24"/>
                <w:lang w:eastAsia="ar-SA"/>
              </w:rPr>
            </w:pPr>
          </w:p>
        </w:tc>
        <w:tc>
          <w:tcPr>
            <w:tcW w:w="2976" w:type="dxa"/>
            <w:vMerge/>
            <w:tcBorders>
              <w:left w:val="single" w:sz="4" w:space="0" w:color="000000"/>
              <w:right w:val="single" w:sz="4" w:space="0" w:color="000000"/>
            </w:tcBorders>
          </w:tcPr>
          <w:p w:rsidR="0012395F" w:rsidRPr="0012395F" w:rsidRDefault="0012395F" w:rsidP="0012395F">
            <w:pPr>
              <w:suppressAutoHyphens/>
              <w:spacing w:after="0" w:line="240" w:lineRule="auto"/>
              <w:ind w:left="60" w:right="320"/>
              <w:rPr>
                <w:rFonts w:ascii="Times New Roman" w:hAnsi="Times New Roman" w:cs="Calibri"/>
                <w:sz w:val="24"/>
                <w:szCs w:val="24"/>
                <w:lang w:eastAsia="ar-SA"/>
              </w:rPr>
            </w:pPr>
          </w:p>
        </w:tc>
      </w:tr>
      <w:tr w:rsidR="0012395F" w:rsidRPr="0012395F" w:rsidTr="0012395F">
        <w:trPr>
          <w:gridAfter w:val="4"/>
          <w:wAfter w:w="20411" w:type="dxa"/>
          <w:trHeight w:val="409"/>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vMerge/>
            <w:tcBorders>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b/>
                <w:iCs/>
                <w:spacing w:val="10"/>
                <w:sz w:val="24"/>
                <w:szCs w:val="24"/>
                <w:lang w:eastAsia="ar-SA"/>
              </w:rPr>
            </w:pPr>
          </w:p>
        </w:tc>
        <w:tc>
          <w:tcPr>
            <w:tcW w:w="3691" w:type="dxa"/>
            <w:vMerge/>
            <w:tcBorders>
              <w:left w:val="single" w:sz="4" w:space="0" w:color="000000"/>
              <w:right w:val="nil"/>
            </w:tcBorders>
          </w:tcPr>
          <w:p w:rsidR="0012395F" w:rsidRPr="0012395F" w:rsidRDefault="0012395F" w:rsidP="0012395F">
            <w:pPr>
              <w:snapToGrid w:val="0"/>
              <w:spacing w:after="0" w:line="240" w:lineRule="auto"/>
              <w:ind w:left="60" w:right="60"/>
              <w:jc w:val="both"/>
              <w:rPr>
                <w:rFonts w:ascii="Times New Roman" w:eastAsia="Times New Roman" w:hAnsi="Times New Roman"/>
                <w:sz w:val="24"/>
                <w:szCs w:val="24"/>
                <w:lang w:eastAsia="ru-RU"/>
              </w:rPr>
            </w:pPr>
          </w:p>
        </w:tc>
        <w:tc>
          <w:tcPr>
            <w:tcW w:w="2976" w:type="dxa"/>
            <w:vMerge/>
            <w:tcBorders>
              <w:left w:val="single" w:sz="4" w:space="0" w:color="000000"/>
              <w:right w:val="single" w:sz="4" w:space="0" w:color="000000"/>
            </w:tcBorders>
          </w:tcPr>
          <w:p w:rsidR="0012395F" w:rsidRPr="0012395F" w:rsidRDefault="0012395F" w:rsidP="0012395F">
            <w:pPr>
              <w:snapToGrid w:val="0"/>
              <w:spacing w:after="0" w:line="240" w:lineRule="auto"/>
              <w:ind w:left="60" w:right="-108"/>
              <w:rPr>
                <w:rFonts w:ascii="Times New Roman" w:hAnsi="Times New Roman" w:cs="Calibri"/>
                <w:sz w:val="24"/>
                <w:szCs w:val="24"/>
                <w:lang w:eastAsia="ar-SA"/>
              </w:rPr>
            </w:pPr>
          </w:p>
        </w:tc>
      </w:tr>
      <w:tr w:rsidR="0012395F" w:rsidRPr="0012395F" w:rsidTr="0012395F">
        <w:trPr>
          <w:gridAfter w:val="4"/>
          <w:wAfter w:w="20411" w:type="dxa"/>
          <w:trHeight w:val="1046"/>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vMerge/>
            <w:tcBorders>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3691" w:type="dxa"/>
            <w:vMerge/>
            <w:tcBorders>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2976" w:type="dxa"/>
            <w:vMerge/>
            <w:tcBorders>
              <w:left w:val="single" w:sz="4" w:space="0" w:color="000000"/>
              <w:bottom w:val="single" w:sz="4" w:space="0" w:color="auto"/>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557"/>
        </w:trPr>
        <w:tc>
          <w:tcPr>
            <w:tcW w:w="1277"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Февраль</w:t>
            </w: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У кого какие шубки</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Расширять представления о диких животных</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26123C" w:rsidP="0012395F">
            <w:pPr>
              <w:suppressAutoHyphens/>
              <w:spacing w:after="0" w:line="240" w:lineRule="auto"/>
              <w:ind w:left="80" w:right="176"/>
              <w:rPr>
                <w:rFonts w:ascii="Times New Roman" w:hAnsi="Times New Roman" w:cs="Calibri"/>
                <w:sz w:val="24"/>
                <w:szCs w:val="24"/>
                <w:lang w:eastAsia="ar-SA"/>
              </w:rPr>
            </w:pPr>
            <w:r w:rsidRPr="0012395F">
              <w:rPr>
                <w:rFonts w:ascii="Times New Roman" w:hAnsi="Times New Roman" w:cs="Calibri"/>
                <w:sz w:val="24"/>
                <w:szCs w:val="24"/>
                <w:lang w:eastAsia="ar-SA"/>
              </w:rPr>
              <w:t>Игра «</w:t>
            </w:r>
            <w:r w:rsidR="0012395F" w:rsidRPr="0012395F">
              <w:rPr>
                <w:rFonts w:ascii="Times New Roman" w:hAnsi="Times New Roman" w:cs="Calibri"/>
                <w:sz w:val="24"/>
                <w:szCs w:val="24"/>
                <w:lang w:eastAsia="ar-SA"/>
              </w:rPr>
              <w:t>Построим зоопарк»</w:t>
            </w:r>
          </w:p>
        </w:tc>
      </w:tr>
      <w:tr w:rsidR="0012395F" w:rsidRPr="0012395F" w:rsidTr="0012395F">
        <w:trPr>
          <w:gridAfter w:val="4"/>
          <w:wAfter w:w="20411" w:type="dxa"/>
          <w:trHeight w:val="553"/>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auto"/>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Покормим птиц зимой</w:t>
            </w:r>
          </w:p>
        </w:tc>
        <w:tc>
          <w:tcPr>
            <w:tcW w:w="3691" w:type="dxa"/>
            <w:tcBorders>
              <w:top w:val="single" w:sz="4" w:space="0" w:color="auto"/>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0" w:right="62"/>
              <w:jc w:val="both"/>
              <w:rPr>
                <w:rFonts w:ascii="Times New Roman" w:hAnsi="Times New Roman" w:cs="Calibri"/>
                <w:sz w:val="24"/>
                <w:szCs w:val="24"/>
                <w:lang w:eastAsia="ar-SA"/>
              </w:rPr>
            </w:pPr>
            <w:r w:rsidRPr="0012395F">
              <w:rPr>
                <w:rFonts w:ascii="Times New Roman" w:hAnsi="Times New Roman" w:cs="Calibri"/>
                <w:sz w:val="24"/>
                <w:szCs w:val="24"/>
                <w:lang w:eastAsia="ar-SA"/>
              </w:rPr>
              <w:t xml:space="preserve">Расширять представление о птицах, формировать знание о том, какие птицы чаще всего прилетают к кормушке, чем их надо подкармливать, воспитывать доброе отношение </w:t>
            </w:r>
            <w:r w:rsidR="0026123C" w:rsidRPr="0012395F">
              <w:rPr>
                <w:rFonts w:ascii="Times New Roman" w:hAnsi="Times New Roman" w:cs="Calibri"/>
                <w:sz w:val="24"/>
                <w:szCs w:val="24"/>
                <w:lang w:eastAsia="ar-SA"/>
              </w:rPr>
              <w:t>к пернатым</w:t>
            </w:r>
            <w:r w:rsidRPr="0012395F">
              <w:rPr>
                <w:rFonts w:ascii="Times New Roman" w:hAnsi="Times New Roman" w:cs="Calibri"/>
                <w:sz w:val="24"/>
                <w:szCs w:val="24"/>
                <w:lang w:eastAsia="ar-SA"/>
              </w:rPr>
              <w:t>, желание заботиться и кормить птиц</w:t>
            </w:r>
          </w:p>
          <w:p w:rsidR="0012395F" w:rsidRPr="0012395F" w:rsidRDefault="0012395F" w:rsidP="0012395F">
            <w:pPr>
              <w:suppressAutoHyphens/>
              <w:snapToGrid w:val="0"/>
              <w:spacing w:after="0" w:line="240" w:lineRule="auto"/>
              <w:ind w:right="62"/>
              <w:jc w:val="both"/>
              <w:rPr>
                <w:rFonts w:ascii="Times New Roman" w:hAnsi="Times New Roman" w:cs="Calibri"/>
                <w:sz w:val="24"/>
                <w:szCs w:val="24"/>
                <w:lang w:eastAsia="ar-SA"/>
              </w:rPr>
            </w:pPr>
          </w:p>
        </w:tc>
        <w:tc>
          <w:tcPr>
            <w:tcW w:w="2976" w:type="dxa"/>
            <w:tcBorders>
              <w:top w:val="single" w:sz="4" w:space="0" w:color="auto"/>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ind w:right="176"/>
              <w:rPr>
                <w:rFonts w:ascii="Times New Roman" w:hAnsi="Times New Roman" w:cs="Calibri"/>
                <w:sz w:val="24"/>
                <w:szCs w:val="24"/>
                <w:lang w:eastAsia="ar-SA"/>
              </w:rPr>
            </w:pPr>
            <w:r w:rsidRPr="0012395F">
              <w:rPr>
                <w:rFonts w:ascii="Times New Roman" w:hAnsi="Times New Roman" w:cs="Calibri"/>
                <w:sz w:val="24"/>
                <w:szCs w:val="24"/>
                <w:lang w:eastAsia="ar-SA"/>
              </w:rPr>
              <w:t>Поделка кормушки. Подкормка птиц</w:t>
            </w:r>
          </w:p>
        </w:tc>
      </w:tr>
      <w:tr w:rsidR="0012395F" w:rsidRPr="0012395F" w:rsidTr="0012395F">
        <w:trPr>
          <w:gridAfter w:val="4"/>
          <w:wAfter w:w="20411" w:type="dxa"/>
          <w:trHeight w:val="419"/>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tcPr>
          <w:p w:rsidR="0012395F" w:rsidRPr="0012395F" w:rsidRDefault="0026123C"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Защитника</w:t>
            </w:r>
            <w:r w:rsidR="0012395F" w:rsidRPr="0012395F">
              <w:rPr>
                <w:rFonts w:ascii="Times New Roman" w:eastAsia="Times New Roman" w:hAnsi="Times New Roman"/>
                <w:sz w:val="24"/>
                <w:szCs w:val="24"/>
                <w:lang w:eastAsia="ru-RU"/>
              </w:rPr>
              <w:t xml:space="preserve"> Отечества</w:t>
            </w:r>
          </w:p>
        </w:tc>
        <w:tc>
          <w:tcPr>
            <w:tcW w:w="3691" w:type="dxa"/>
            <w:tcBorders>
              <w:top w:val="single" w:sz="4" w:space="0" w:color="auto"/>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2976"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ind w:right="176"/>
              <w:rPr>
                <w:rFonts w:ascii="Times New Roman" w:hAnsi="Times New Roman"/>
                <w:sz w:val="24"/>
                <w:szCs w:val="24"/>
                <w:lang w:eastAsia="ar-SA"/>
              </w:rPr>
            </w:pPr>
            <w:r w:rsidRPr="0012395F">
              <w:rPr>
                <w:rFonts w:ascii="Times New Roman" w:eastAsia="Times New Roman" w:hAnsi="Times New Roman"/>
                <w:sz w:val="24"/>
                <w:szCs w:val="24"/>
                <w:lang w:eastAsia="ru-RU"/>
              </w:rPr>
              <w:t>Праздник, посвященный Дню защитника Отечества.</w:t>
            </w:r>
          </w:p>
        </w:tc>
      </w:tr>
      <w:tr w:rsidR="0012395F" w:rsidRPr="0012395F" w:rsidTr="0012395F">
        <w:trPr>
          <w:gridAfter w:val="4"/>
          <w:wAfter w:w="20411" w:type="dxa"/>
          <w:trHeight w:val="727"/>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Профессии</w:t>
            </w: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ind w:left="62" w:right="62"/>
              <w:jc w:val="both"/>
              <w:rPr>
                <w:rFonts w:ascii="Times New Roman" w:hAnsi="Times New Roman" w:cs="Calibri"/>
                <w:sz w:val="24"/>
                <w:szCs w:val="24"/>
                <w:lang w:eastAsia="ar-SA"/>
              </w:rPr>
            </w:pPr>
            <w:r w:rsidRPr="0012395F">
              <w:rPr>
                <w:rFonts w:ascii="Times New Roman" w:hAnsi="Times New Roman" w:cs="Calibri"/>
                <w:sz w:val="24"/>
                <w:szCs w:val="24"/>
                <w:lang w:eastAsia="ar-SA"/>
              </w:rPr>
              <w:t xml:space="preserve">Развивать </w:t>
            </w:r>
            <w:r w:rsidR="0026123C" w:rsidRPr="0012395F">
              <w:rPr>
                <w:rFonts w:ascii="Times New Roman" w:hAnsi="Times New Roman" w:cs="Calibri"/>
                <w:sz w:val="24"/>
                <w:szCs w:val="24"/>
                <w:lang w:eastAsia="ar-SA"/>
              </w:rPr>
              <w:t>умение называть</w:t>
            </w:r>
            <w:r w:rsidRPr="0012395F">
              <w:rPr>
                <w:rFonts w:ascii="Times New Roman" w:hAnsi="Times New Roman" w:cs="Calibri"/>
                <w:sz w:val="24"/>
                <w:szCs w:val="24"/>
                <w:lang w:eastAsia="ar-SA"/>
              </w:rPr>
              <w:t xml:space="preserve"> роль работников в детском саду. Воспитывать ценностное отношение к труду взрослых и его результатам.</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Сюжетно-ролевые игры «Шофер», «Магазин», «Парикмахерская»</w:t>
            </w:r>
          </w:p>
        </w:tc>
      </w:tr>
      <w:tr w:rsidR="0012395F" w:rsidRPr="0012395F" w:rsidTr="0012395F">
        <w:trPr>
          <w:gridAfter w:val="4"/>
          <w:wAfter w:w="20411" w:type="dxa"/>
          <w:trHeight w:val="615"/>
        </w:trPr>
        <w:tc>
          <w:tcPr>
            <w:tcW w:w="1277" w:type="dxa"/>
            <w:vMerge w:val="restart"/>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Март</w:t>
            </w: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Очень-очень я люблю маму милую мою</w:t>
            </w:r>
          </w:p>
        </w:tc>
        <w:tc>
          <w:tcPr>
            <w:tcW w:w="3691" w:type="dxa"/>
            <w:tcBorders>
              <w:top w:val="single" w:sz="4" w:space="0" w:color="auto"/>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sz w:val="24"/>
                <w:szCs w:val="24"/>
                <w:lang w:eastAsia="ar-SA"/>
              </w:rPr>
            </w:pPr>
            <w:r w:rsidRPr="0012395F">
              <w:rPr>
                <w:rFonts w:ascii="Times New Roman" w:eastAsia="Times New Roman" w:hAnsi="Times New Roman"/>
                <w:sz w:val="24"/>
                <w:szCs w:val="24"/>
                <w:lang w:eastAsia="ru-RU"/>
              </w:rPr>
              <w:t xml:space="preserve">Организовывать все виды детской деятельности (игровой, коммуникативной, трудовой, познавательно исследовательской, </w:t>
            </w:r>
            <w:r w:rsidRPr="0012395F">
              <w:rPr>
                <w:rFonts w:ascii="Times New Roman" w:eastAsia="Times New Roman" w:hAnsi="Times New Roman"/>
                <w:sz w:val="24"/>
                <w:szCs w:val="24"/>
                <w:lang w:eastAsia="ru-RU"/>
              </w:rPr>
              <w:lastRenderedPageBreak/>
              <w:t>продуктивной, музыкально художественной, чтения) вокруг темы семьи, любви к маме, бабушке. Воспитывать уважение к воспитателям.</w:t>
            </w:r>
          </w:p>
        </w:tc>
        <w:tc>
          <w:tcPr>
            <w:tcW w:w="2976" w:type="dxa"/>
            <w:tcBorders>
              <w:top w:val="single" w:sz="4" w:space="0" w:color="auto"/>
              <w:left w:val="single" w:sz="4" w:space="0" w:color="000000"/>
              <w:bottom w:val="single" w:sz="4" w:space="0" w:color="000000"/>
              <w:right w:val="single" w:sz="4" w:space="0" w:color="000000"/>
            </w:tcBorders>
            <w:vAlign w:val="center"/>
          </w:tcPr>
          <w:p w:rsidR="0012395F" w:rsidRPr="0012395F" w:rsidRDefault="0012395F" w:rsidP="0012395F">
            <w:pPr>
              <w:spacing w:after="0" w:line="240" w:lineRule="auto"/>
              <w:rPr>
                <w:rFonts w:ascii="Times New Roman" w:hAnsi="Times New Roman"/>
                <w:sz w:val="24"/>
                <w:szCs w:val="24"/>
                <w:lang w:eastAsia="ar-SA"/>
              </w:rPr>
            </w:pPr>
            <w:r w:rsidRPr="0012395F">
              <w:rPr>
                <w:rFonts w:ascii="Times New Roman" w:eastAsia="Times New Roman" w:hAnsi="Times New Roman"/>
                <w:sz w:val="24"/>
                <w:szCs w:val="24"/>
                <w:lang w:eastAsia="ru-RU"/>
              </w:rPr>
              <w:lastRenderedPageBreak/>
              <w:t>Праздник «8 Марта» Выставка детского творчества.</w:t>
            </w:r>
          </w:p>
        </w:tc>
      </w:tr>
      <w:tr w:rsidR="0012395F" w:rsidRPr="0012395F" w:rsidTr="0012395F">
        <w:trPr>
          <w:gridAfter w:val="4"/>
          <w:wAfter w:w="20411" w:type="dxa"/>
          <w:trHeight w:val="556"/>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Какие краски у весны</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 xml:space="preserve">Расширять представления детей о погодных и сезонных </w:t>
            </w:r>
            <w:r w:rsidR="0026123C" w:rsidRPr="0012395F">
              <w:rPr>
                <w:rFonts w:ascii="Times New Roman" w:hAnsi="Times New Roman" w:cs="Calibri"/>
                <w:sz w:val="24"/>
                <w:szCs w:val="24"/>
                <w:lang w:eastAsia="ar-SA"/>
              </w:rPr>
              <w:t>изменениях,</w:t>
            </w:r>
            <w:r w:rsidRPr="0012395F">
              <w:rPr>
                <w:rFonts w:ascii="Times New Roman" w:hAnsi="Times New Roman" w:cs="Calibri"/>
                <w:sz w:val="24"/>
                <w:szCs w:val="24"/>
                <w:lang w:eastAsia="ar-SA"/>
              </w:rPr>
              <w:t xml:space="preserve"> характерных особенностях весны</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Заучивание </w:t>
            </w:r>
            <w:r w:rsidR="0026123C">
              <w:rPr>
                <w:rFonts w:ascii="Times New Roman" w:hAnsi="Times New Roman" w:cs="Calibri"/>
                <w:sz w:val="24"/>
                <w:szCs w:val="24"/>
                <w:lang w:eastAsia="ar-SA"/>
              </w:rPr>
              <w:t>потешки</w:t>
            </w:r>
            <w:r w:rsidR="0026123C" w:rsidRPr="0012395F">
              <w:rPr>
                <w:rFonts w:ascii="Times New Roman" w:hAnsi="Times New Roman" w:cs="Calibri"/>
                <w:sz w:val="24"/>
                <w:szCs w:val="24"/>
                <w:lang w:eastAsia="ar-SA"/>
              </w:rPr>
              <w:t xml:space="preserve"> «</w:t>
            </w:r>
            <w:r w:rsidRPr="0012395F">
              <w:rPr>
                <w:rFonts w:ascii="Times New Roman" w:hAnsi="Times New Roman" w:cs="Calibri"/>
                <w:sz w:val="24"/>
                <w:szCs w:val="24"/>
                <w:lang w:eastAsia="ar-SA"/>
              </w:rPr>
              <w:t>Травка-муравка»</w:t>
            </w:r>
          </w:p>
        </w:tc>
      </w:tr>
      <w:tr w:rsidR="0012395F" w:rsidRPr="0012395F" w:rsidTr="0012395F">
        <w:trPr>
          <w:gridAfter w:val="4"/>
          <w:wAfter w:w="20411" w:type="dxa"/>
          <w:trHeight w:val="604"/>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Знакомство</w:t>
            </w:r>
          </w:p>
          <w:p w:rsidR="0012395F" w:rsidRPr="0012395F" w:rsidRDefault="0012395F"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 народной культурой и традициями</w:t>
            </w:r>
          </w:p>
        </w:tc>
        <w:tc>
          <w:tcPr>
            <w:tcW w:w="3691" w:type="dxa"/>
            <w:tcBorders>
              <w:top w:val="single" w:sz="4" w:space="0" w:color="auto"/>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Использовать фольклор при организации всех видов детской деятельности.</w:t>
            </w:r>
          </w:p>
        </w:tc>
        <w:tc>
          <w:tcPr>
            <w:tcW w:w="2976"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Фольклорный праздник.</w:t>
            </w:r>
          </w:p>
          <w:p w:rsidR="0012395F" w:rsidRPr="0012395F" w:rsidRDefault="0012395F" w:rsidP="0012395F">
            <w:pPr>
              <w:autoSpaceDE w:val="0"/>
              <w:autoSpaceDN w:val="0"/>
              <w:adjustRightInd w:val="0"/>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 детского творчества.</w:t>
            </w:r>
          </w:p>
        </w:tc>
      </w:tr>
      <w:tr w:rsidR="0012395F" w:rsidRPr="0012395F" w:rsidTr="0012395F">
        <w:trPr>
          <w:gridAfter w:val="4"/>
          <w:wAfter w:w="20411" w:type="dxa"/>
          <w:trHeight w:val="2017"/>
        </w:trPr>
        <w:tc>
          <w:tcPr>
            <w:tcW w:w="1277" w:type="dxa"/>
            <w:vMerge/>
            <w:tcBorders>
              <w:top w:val="single" w:sz="4" w:space="0" w:color="000000"/>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 xml:space="preserve">Животные и </w:t>
            </w:r>
            <w:r w:rsidR="0026123C" w:rsidRPr="0012395F">
              <w:rPr>
                <w:rFonts w:ascii="Times New Roman" w:hAnsi="Times New Roman" w:cs="Calibri"/>
                <w:sz w:val="24"/>
                <w:szCs w:val="24"/>
                <w:lang w:eastAsia="ar-SA"/>
              </w:rPr>
              <w:t>птицы весной</w:t>
            </w:r>
          </w:p>
        </w:tc>
        <w:tc>
          <w:tcPr>
            <w:tcW w:w="3691"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Учить детей наблюдать за живыми объектами, обсуждать особенности жизни животных и птиц весной</w:t>
            </w:r>
          </w:p>
        </w:tc>
        <w:tc>
          <w:tcPr>
            <w:tcW w:w="2976"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Подвижные игры Воробышки и кот», «Зайки и морковки»</w:t>
            </w:r>
          </w:p>
        </w:tc>
      </w:tr>
      <w:tr w:rsidR="0012395F" w:rsidRPr="0012395F" w:rsidTr="0012395F">
        <w:trPr>
          <w:gridAfter w:val="4"/>
          <w:wAfter w:w="20411" w:type="dxa"/>
          <w:trHeight w:val="1858"/>
        </w:trPr>
        <w:tc>
          <w:tcPr>
            <w:tcW w:w="1277"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r w:rsidRPr="0012395F">
              <w:rPr>
                <w:rFonts w:ascii="Times New Roman" w:eastAsia="Times New Roman" w:hAnsi="Times New Roman"/>
                <w:b/>
                <w:sz w:val="24"/>
                <w:szCs w:val="24"/>
                <w:lang w:eastAsia="ru-RU"/>
              </w:rPr>
              <w:t>Апрель</w:t>
            </w: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pacing w:after="0" w:line="240" w:lineRule="auto"/>
              <w:jc w:val="center"/>
              <w:rPr>
                <w:rFonts w:ascii="Times New Roman" w:eastAsia="Times New Roman" w:hAnsi="Times New Roman"/>
                <w:b/>
                <w:sz w:val="24"/>
                <w:szCs w:val="24"/>
                <w:lang w:eastAsia="ru-RU"/>
              </w:rPr>
            </w:pPr>
          </w:p>
          <w:p w:rsidR="0012395F" w:rsidRPr="0012395F" w:rsidRDefault="0012395F" w:rsidP="0012395F">
            <w:pPr>
              <w:suppressAutoHyphens/>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За здоровьем в детский сад</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Способствовать совершенствованию культурно-гигиенических навыков, умения следить за своим внешним видом. Формировать представление о полезной и вредной для здоровья пищи</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Игра «Приготовим кукле Витаминке обед»</w:t>
            </w:r>
          </w:p>
        </w:tc>
      </w:tr>
      <w:tr w:rsidR="0012395F" w:rsidRPr="0012395F" w:rsidTr="0012395F">
        <w:trPr>
          <w:gridAfter w:val="4"/>
          <w:wAfter w:w="20411" w:type="dxa"/>
          <w:trHeight w:val="851"/>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tcBorders>
              <w:top w:val="single" w:sz="4" w:space="0" w:color="000000"/>
              <w:left w:val="single" w:sz="4" w:space="0" w:color="000000"/>
              <w:bottom w:val="single" w:sz="4" w:space="0" w:color="auto"/>
              <w:right w:val="nil"/>
            </w:tcBorders>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Неделя сказок</w:t>
            </w:r>
          </w:p>
        </w:tc>
        <w:tc>
          <w:tcPr>
            <w:tcW w:w="3691" w:type="dxa"/>
            <w:tcBorders>
              <w:top w:val="single" w:sz="4" w:space="0" w:color="000000"/>
              <w:left w:val="single" w:sz="4" w:space="0" w:color="000000"/>
              <w:bottom w:val="single" w:sz="4" w:space="0" w:color="auto"/>
              <w:right w:val="nil"/>
            </w:tcBorders>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Формировать интерес книгам, умение слушать новые сказки</w:t>
            </w:r>
          </w:p>
        </w:tc>
        <w:tc>
          <w:tcPr>
            <w:tcW w:w="2976" w:type="dxa"/>
            <w:tcBorders>
              <w:top w:val="single" w:sz="4" w:space="0" w:color="000000"/>
              <w:left w:val="single" w:sz="4" w:space="0" w:color="000000"/>
              <w:bottom w:val="single" w:sz="4" w:space="0" w:color="auto"/>
              <w:right w:val="single" w:sz="4" w:space="0" w:color="000000"/>
            </w:tcBorders>
          </w:tcPr>
          <w:p w:rsidR="0012395F" w:rsidRPr="0012395F" w:rsidRDefault="0012395F" w:rsidP="0012395F">
            <w:pPr>
              <w:suppressAutoHyphens/>
              <w:spacing w:after="0" w:line="240" w:lineRule="auto"/>
              <w:ind w:right="261"/>
              <w:rPr>
                <w:rFonts w:ascii="Times New Roman" w:hAnsi="Times New Roman" w:cs="Calibri"/>
                <w:sz w:val="24"/>
                <w:szCs w:val="24"/>
                <w:lang w:eastAsia="ar-SA"/>
              </w:rPr>
            </w:pPr>
            <w:r w:rsidRPr="0012395F">
              <w:rPr>
                <w:rFonts w:ascii="Times New Roman" w:hAnsi="Times New Roman" w:cs="Calibri"/>
                <w:sz w:val="24"/>
                <w:szCs w:val="24"/>
                <w:lang w:eastAsia="ar-SA"/>
              </w:rPr>
              <w:t>Драматизация сказок</w:t>
            </w:r>
          </w:p>
        </w:tc>
      </w:tr>
      <w:tr w:rsidR="0012395F" w:rsidRPr="0012395F" w:rsidTr="0012395F">
        <w:trPr>
          <w:gridAfter w:val="4"/>
          <w:wAfter w:w="20411" w:type="dxa"/>
          <w:trHeight w:val="250"/>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tc>
        <w:tc>
          <w:tcPr>
            <w:tcW w:w="1984" w:type="dxa"/>
            <w:vMerge w:val="restart"/>
            <w:tcBorders>
              <w:top w:val="single" w:sz="4" w:space="0" w:color="auto"/>
              <w:left w:val="single" w:sz="4" w:space="0" w:color="000000"/>
              <w:right w:val="nil"/>
            </w:tcBorders>
            <w:vAlign w:val="center"/>
          </w:tcPr>
          <w:p w:rsidR="0012395F" w:rsidRPr="0012395F" w:rsidRDefault="0012395F" w:rsidP="0012395F">
            <w:pPr>
              <w:spacing w:after="0" w:line="240" w:lineRule="auto"/>
              <w:rPr>
                <w:rFonts w:ascii="Times New Roman" w:hAnsi="Times New Roman"/>
                <w:sz w:val="24"/>
                <w:szCs w:val="24"/>
                <w:lang w:eastAsia="ar-SA"/>
              </w:rPr>
            </w:pPr>
            <w:r w:rsidRPr="0012395F">
              <w:rPr>
                <w:rFonts w:ascii="Times New Roman" w:hAnsi="Times New Roman"/>
                <w:sz w:val="24"/>
                <w:szCs w:val="24"/>
                <w:lang w:eastAsia="ar-SA"/>
              </w:rPr>
              <w:t>Весна</w:t>
            </w:r>
          </w:p>
        </w:tc>
        <w:tc>
          <w:tcPr>
            <w:tcW w:w="3691" w:type="dxa"/>
            <w:vMerge w:val="restart"/>
            <w:tcBorders>
              <w:top w:val="single" w:sz="4" w:space="0" w:color="auto"/>
              <w:left w:val="single" w:sz="4" w:space="0" w:color="000000"/>
              <w:right w:val="nil"/>
            </w:tcBorders>
            <w:vAlign w:val="center"/>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26123C">
              <w:rPr>
                <w:rFonts w:ascii="Times New Roman" w:eastAsia="Times New Roman" w:hAnsi="Times New Roman"/>
                <w:bCs/>
                <w:sz w:val="24"/>
                <w:szCs w:val="24"/>
                <w:lang w:eastAsia="ru-RU"/>
              </w:rPr>
              <w:t>поведение</w:t>
            </w:r>
            <w:r w:rsidRPr="0012395F">
              <w:rPr>
                <w:rFonts w:ascii="Times New Roman" w:eastAsia="Times New Roman" w:hAnsi="Times New Roman"/>
                <w:b/>
                <w:bCs/>
                <w:sz w:val="24"/>
                <w:szCs w:val="24"/>
                <w:lang w:eastAsia="ru-RU"/>
              </w:rPr>
              <w:t xml:space="preserve"> </w:t>
            </w:r>
            <w:r w:rsidRPr="0012395F">
              <w:rPr>
                <w:rFonts w:ascii="Times New Roman" w:eastAsia="Times New Roman" w:hAnsi="Times New Roman"/>
                <w:sz w:val="24"/>
                <w:szCs w:val="24"/>
                <w:lang w:eastAsia="ru-RU"/>
              </w:rPr>
              <w:t>зверей и птиц).</w:t>
            </w:r>
          </w:p>
          <w:p w:rsidR="0012395F" w:rsidRPr="0012395F" w:rsidRDefault="0012395F" w:rsidP="0012395F">
            <w:pPr>
              <w:spacing w:after="0" w:line="240" w:lineRule="auto"/>
              <w:rPr>
                <w:rFonts w:ascii="Times New Roman" w:hAnsi="Times New Roman"/>
                <w:sz w:val="24"/>
                <w:szCs w:val="24"/>
                <w:lang w:eastAsia="ar-SA"/>
              </w:rPr>
            </w:pPr>
            <w:r w:rsidRPr="0012395F">
              <w:rPr>
                <w:rFonts w:ascii="Times New Roman" w:eastAsia="Times New Roman" w:hAnsi="Times New Roman"/>
                <w:sz w:val="24"/>
                <w:szCs w:val="24"/>
                <w:lang w:eastAsia="ru-RU"/>
              </w:rPr>
              <w:t>Расширять представления о простейших связях в природе (потеплело — появилась травка и т. д.).</w:t>
            </w:r>
          </w:p>
        </w:tc>
        <w:tc>
          <w:tcPr>
            <w:tcW w:w="2976" w:type="dxa"/>
            <w:tcBorders>
              <w:top w:val="single" w:sz="4" w:space="0" w:color="auto"/>
              <w:left w:val="single" w:sz="4" w:space="0" w:color="000000"/>
              <w:bottom w:val="single" w:sz="4" w:space="0" w:color="auto"/>
              <w:right w:val="single" w:sz="4" w:space="0" w:color="000000"/>
            </w:tcBorders>
            <w:vAlign w:val="center"/>
          </w:tcPr>
          <w:p w:rsidR="0012395F" w:rsidRPr="0012395F" w:rsidRDefault="0012395F" w:rsidP="0012395F">
            <w:pPr>
              <w:widowControl w:val="0"/>
              <w:autoSpaceDE w:val="0"/>
              <w:autoSpaceDN w:val="0"/>
              <w:adjustRightInd w:val="0"/>
              <w:spacing w:after="0" w:line="240" w:lineRule="auto"/>
              <w:rPr>
                <w:rFonts w:ascii="Times New Roman" w:hAnsi="Times New Roman"/>
                <w:sz w:val="24"/>
                <w:szCs w:val="24"/>
                <w:lang w:eastAsia="ar-SA"/>
              </w:rPr>
            </w:pPr>
            <w:r w:rsidRPr="0012395F">
              <w:rPr>
                <w:rFonts w:ascii="Times New Roman" w:hAnsi="Times New Roman"/>
                <w:sz w:val="24"/>
                <w:szCs w:val="24"/>
                <w:lang w:eastAsia="ar-SA"/>
              </w:rPr>
              <w:t>Заполнение индивидуальных карт</w:t>
            </w:r>
          </w:p>
        </w:tc>
      </w:tr>
      <w:tr w:rsidR="0012395F" w:rsidRPr="0012395F" w:rsidTr="0012395F">
        <w:trPr>
          <w:gridAfter w:val="4"/>
          <w:wAfter w:w="20411" w:type="dxa"/>
          <w:trHeight w:val="1389"/>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vMerge/>
            <w:tcBorders>
              <w:left w:val="single" w:sz="4" w:space="0" w:color="000000"/>
              <w:bottom w:val="single" w:sz="4" w:space="0" w:color="000000"/>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tc>
        <w:tc>
          <w:tcPr>
            <w:tcW w:w="1984" w:type="dxa"/>
            <w:vMerge/>
            <w:tcBorders>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sz w:val="24"/>
                <w:szCs w:val="24"/>
                <w:lang w:eastAsia="ar-SA"/>
              </w:rPr>
            </w:pPr>
          </w:p>
        </w:tc>
        <w:tc>
          <w:tcPr>
            <w:tcW w:w="3691" w:type="dxa"/>
            <w:vMerge/>
            <w:tcBorders>
              <w:left w:val="single" w:sz="4" w:space="0" w:color="000000"/>
              <w:bottom w:val="single" w:sz="4" w:space="0" w:color="auto"/>
              <w:right w:val="nil"/>
            </w:tcBorders>
            <w:vAlign w:val="center"/>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p>
        </w:tc>
        <w:tc>
          <w:tcPr>
            <w:tcW w:w="2976" w:type="dxa"/>
            <w:tcBorders>
              <w:top w:val="single" w:sz="4" w:space="0" w:color="auto"/>
              <w:left w:val="single" w:sz="4" w:space="0" w:color="000000"/>
              <w:bottom w:val="single" w:sz="4" w:space="0" w:color="auto"/>
              <w:right w:val="single" w:sz="4" w:space="0" w:color="000000"/>
            </w:tcBorders>
            <w:vAlign w:val="center"/>
          </w:tcPr>
          <w:p w:rsidR="0012395F" w:rsidRPr="0012395F" w:rsidRDefault="0012395F" w:rsidP="0012395F">
            <w:pPr>
              <w:spacing w:after="0" w:line="240" w:lineRule="auto"/>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«Весна». Выставка детского творчества.</w:t>
            </w:r>
          </w:p>
        </w:tc>
      </w:tr>
      <w:tr w:rsidR="0012395F" w:rsidRPr="0012395F" w:rsidTr="0012395F">
        <w:trPr>
          <w:gridAfter w:val="4"/>
          <w:wAfter w:w="20411" w:type="dxa"/>
          <w:trHeight w:val="840"/>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auto"/>
              <w:right w:val="nil"/>
            </w:tcBorders>
          </w:tcPr>
          <w:p w:rsidR="0012395F" w:rsidRPr="0012395F" w:rsidRDefault="0012395F" w:rsidP="0012395F">
            <w:pPr>
              <w:snapToGrid w:val="0"/>
              <w:spacing w:after="0" w:line="240" w:lineRule="auto"/>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 xml:space="preserve"> </w:t>
            </w:r>
          </w:p>
        </w:tc>
        <w:tc>
          <w:tcPr>
            <w:tcW w:w="1984"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Чудеса, фокусы, эксперименты</w:t>
            </w:r>
          </w:p>
        </w:tc>
        <w:tc>
          <w:tcPr>
            <w:tcW w:w="3691" w:type="dxa"/>
            <w:tcBorders>
              <w:top w:val="single" w:sz="4" w:space="0" w:color="auto"/>
              <w:left w:val="single" w:sz="4" w:space="0" w:color="000000"/>
              <w:bottom w:val="single" w:sz="4" w:space="0" w:color="auto"/>
              <w:right w:val="nil"/>
            </w:tcBorders>
            <w:vAlign w:val="center"/>
          </w:tcPr>
          <w:p w:rsidR="0012395F" w:rsidRPr="0012395F" w:rsidRDefault="0012395F" w:rsidP="0012395F">
            <w:pPr>
              <w:spacing w:after="0" w:line="240" w:lineRule="auto"/>
              <w:rPr>
                <w:rFonts w:ascii="Times New Roman" w:hAnsi="Times New Roman" w:cs="Calibri"/>
                <w:sz w:val="24"/>
                <w:szCs w:val="24"/>
                <w:lang w:eastAsia="ar-SA"/>
              </w:rPr>
            </w:pPr>
            <w:r w:rsidRPr="0012395F">
              <w:rPr>
                <w:rFonts w:ascii="Times New Roman" w:hAnsi="Times New Roman" w:cs="Calibri"/>
                <w:sz w:val="24"/>
                <w:szCs w:val="24"/>
                <w:lang w:eastAsia="ar-SA"/>
              </w:rPr>
              <w:t>Развитие у детей познавательных интересов, научить делать простейшие фокусы. Учить экспериментировать.</w:t>
            </w:r>
          </w:p>
        </w:tc>
        <w:tc>
          <w:tcPr>
            <w:tcW w:w="2976" w:type="dxa"/>
            <w:tcBorders>
              <w:top w:val="single" w:sz="4" w:space="0" w:color="auto"/>
              <w:left w:val="single" w:sz="4" w:space="0" w:color="000000"/>
              <w:bottom w:val="single" w:sz="4" w:space="0" w:color="auto"/>
              <w:right w:val="single" w:sz="4" w:space="0" w:color="000000"/>
            </w:tcBorders>
            <w:vAlign w:val="center"/>
          </w:tcPr>
          <w:p w:rsidR="0012395F" w:rsidRPr="0012395F" w:rsidRDefault="0012395F" w:rsidP="0012395F">
            <w:pPr>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247"/>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3-4</w:t>
            </w:r>
          </w:p>
        </w:tc>
        <w:tc>
          <w:tcPr>
            <w:tcW w:w="1984" w:type="dxa"/>
            <w:tcBorders>
              <w:top w:val="single" w:sz="4" w:space="0" w:color="auto"/>
              <w:left w:val="single" w:sz="4" w:space="0" w:color="000000"/>
              <w:right w:val="nil"/>
            </w:tcBorders>
            <w:vAlign w:val="center"/>
          </w:tcPr>
          <w:p w:rsidR="0012395F" w:rsidRPr="0012395F" w:rsidRDefault="0012395F" w:rsidP="0012395F">
            <w:pPr>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Педагогическая диагностика</w:t>
            </w:r>
          </w:p>
        </w:tc>
        <w:tc>
          <w:tcPr>
            <w:tcW w:w="3691" w:type="dxa"/>
            <w:tcBorders>
              <w:top w:val="single" w:sz="4" w:space="0" w:color="auto"/>
              <w:left w:val="single" w:sz="4" w:space="0" w:color="000000"/>
              <w:right w:val="nil"/>
            </w:tcBorders>
            <w:vAlign w:val="center"/>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r w:rsidRPr="0012395F">
              <w:rPr>
                <w:rFonts w:ascii="Times New Roman" w:eastAsia="Times New Roman" w:hAnsi="Times New Roman"/>
                <w:sz w:val="24"/>
                <w:szCs w:val="24"/>
                <w:lang w:eastAsia="ru-RU"/>
              </w:rPr>
              <w:t>Заполнение карт развития детей</w:t>
            </w:r>
          </w:p>
        </w:tc>
        <w:tc>
          <w:tcPr>
            <w:tcW w:w="2976" w:type="dxa"/>
            <w:tcBorders>
              <w:top w:val="single" w:sz="4" w:space="0" w:color="auto"/>
              <w:left w:val="single" w:sz="4" w:space="0" w:color="000000"/>
              <w:right w:val="single" w:sz="4" w:space="0" w:color="000000"/>
            </w:tcBorders>
            <w:vAlign w:val="center"/>
          </w:tcPr>
          <w:p w:rsidR="0012395F" w:rsidRPr="0012395F" w:rsidRDefault="0012395F" w:rsidP="0012395F">
            <w:pPr>
              <w:suppressAutoHyphens/>
              <w:spacing w:after="0" w:line="240" w:lineRule="auto"/>
              <w:ind w:right="261"/>
              <w:rPr>
                <w:rFonts w:ascii="Times New Roman" w:hAnsi="Times New Roman" w:cs="Calibri"/>
                <w:sz w:val="24"/>
                <w:szCs w:val="24"/>
                <w:lang w:eastAsia="ar-SA"/>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gridAfter w:val="4"/>
          <w:wAfter w:w="20411" w:type="dxa"/>
          <w:trHeight w:val="674"/>
        </w:trPr>
        <w:tc>
          <w:tcPr>
            <w:tcW w:w="1277" w:type="dxa"/>
            <w:vMerge w:val="restart"/>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r w:rsidRPr="0012395F">
              <w:rPr>
                <w:rFonts w:ascii="Times New Roman" w:eastAsia="Times New Roman" w:hAnsi="Times New Roman"/>
                <w:b/>
                <w:sz w:val="24"/>
                <w:szCs w:val="24"/>
                <w:lang w:eastAsia="ru-RU"/>
              </w:rPr>
              <w:t>Май</w:t>
            </w: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1</w:t>
            </w:r>
          </w:p>
        </w:tc>
        <w:tc>
          <w:tcPr>
            <w:tcW w:w="1984" w:type="dxa"/>
            <w:vMerge w:val="restart"/>
            <w:tcBorders>
              <w:top w:val="single" w:sz="4" w:space="0" w:color="auto"/>
              <w:left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Это день победы</w:t>
            </w:r>
          </w:p>
        </w:tc>
        <w:tc>
          <w:tcPr>
            <w:tcW w:w="3691" w:type="dxa"/>
            <w:vMerge w:val="restart"/>
            <w:tcBorders>
              <w:top w:val="single" w:sz="4" w:space="0" w:color="auto"/>
              <w:left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 xml:space="preserve"> Знакомить детей с </w:t>
            </w:r>
            <w:r w:rsidR="0026123C" w:rsidRPr="0012395F">
              <w:rPr>
                <w:rFonts w:ascii="Times New Roman" w:hAnsi="Times New Roman" w:cs="Calibri"/>
                <w:sz w:val="24"/>
                <w:szCs w:val="24"/>
                <w:lang w:eastAsia="ar-SA"/>
              </w:rPr>
              <w:t>историей родины</w:t>
            </w:r>
            <w:r w:rsidRPr="0012395F">
              <w:rPr>
                <w:rFonts w:ascii="Times New Roman" w:hAnsi="Times New Roman" w:cs="Calibri"/>
                <w:sz w:val="24"/>
                <w:szCs w:val="24"/>
                <w:lang w:eastAsia="ar-SA"/>
              </w:rPr>
              <w:t>, пробуждать интерес к событиям прошлого на конкретных примерах.</w:t>
            </w:r>
          </w:p>
        </w:tc>
        <w:tc>
          <w:tcPr>
            <w:tcW w:w="2976" w:type="dxa"/>
            <w:vMerge w:val="restart"/>
            <w:tcBorders>
              <w:top w:val="single" w:sz="4" w:space="0" w:color="auto"/>
              <w:left w:val="single" w:sz="4" w:space="0" w:color="000000"/>
              <w:right w:val="single" w:sz="4" w:space="0" w:color="000000"/>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Участие в качестве зрителей на утреннике старших дошкольников</w:t>
            </w:r>
          </w:p>
        </w:tc>
      </w:tr>
      <w:tr w:rsidR="0012395F" w:rsidRPr="0012395F" w:rsidTr="0012395F">
        <w:trPr>
          <w:gridAfter w:val="4"/>
          <w:wAfter w:w="20411" w:type="dxa"/>
          <w:trHeight w:val="627"/>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bottom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2</w:t>
            </w:r>
          </w:p>
        </w:tc>
        <w:tc>
          <w:tcPr>
            <w:tcW w:w="1984" w:type="dxa"/>
            <w:vMerge/>
            <w:tcBorders>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b/>
                <w:sz w:val="24"/>
                <w:szCs w:val="24"/>
                <w:lang w:eastAsia="ar-SA"/>
              </w:rPr>
            </w:pPr>
          </w:p>
        </w:tc>
        <w:tc>
          <w:tcPr>
            <w:tcW w:w="3691" w:type="dxa"/>
            <w:vMerge/>
            <w:tcBorders>
              <w:left w:val="single" w:sz="4" w:space="0" w:color="000000"/>
              <w:bottom w:val="single" w:sz="4" w:space="0" w:color="000000"/>
              <w:right w:val="nil"/>
            </w:tcBorders>
          </w:tcPr>
          <w:p w:rsidR="0012395F" w:rsidRPr="0012395F" w:rsidRDefault="0012395F" w:rsidP="0012395F">
            <w:pPr>
              <w:suppressAutoHyphens/>
              <w:spacing w:after="0" w:line="240" w:lineRule="auto"/>
              <w:jc w:val="both"/>
              <w:rPr>
                <w:rFonts w:ascii="Times New Roman" w:hAnsi="Times New Roman" w:cs="Calibri"/>
                <w:sz w:val="24"/>
                <w:szCs w:val="24"/>
                <w:lang w:eastAsia="ar-SA"/>
              </w:rPr>
            </w:pPr>
          </w:p>
        </w:tc>
        <w:tc>
          <w:tcPr>
            <w:tcW w:w="2976" w:type="dxa"/>
            <w:vMerge/>
            <w:tcBorders>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rPr>
                <w:rFonts w:ascii="Times New Roman" w:hAnsi="Times New Roman" w:cs="Calibri"/>
                <w:sz w:val="24"/>
                <w:szCs w:val="24"/>
                <w:lang w:eastAsia="ar-SA"/>
              </w:rPr>
            </w:pPr>
          </w:p>
        </w:tc>
      </w:tr>
      <w:tr w:rsidR="0012395F" w:rsidRPr="0012395F" w:rsidTr="0012395F">
        <w:trPr>
          <w:gridAfter w:val="4"/>
          <w:wAfter w:w="20411" w:type="dxa"/>
          <w:trHeight w:val="90"/>
        </w:trPr>
        <w:tc>
          <w:tcPr>
            <w:tcW w:w="1277" w:type="dxa"/>
            <w:vMerge/>
            <w:tcBorders>
              <w:left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000000"/>
              <w:left w:val="single" w:sz="4" w:space="0" w:color="000000"/>
              <w:right w:val="nil"/>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3</w:t>
            </w:r>
          </w:p>
          <w:p w:rsidR="0012395F" w:rsidRPr="0012395F" w:rsidRDefault="0012395F" w:rsidP="0012395F">
            <w:pPr>
              <w:suppressAutoHyphens/>
              <w:spacing w:after="0" w:line="240" w:lineRule="auto"/>
              <w:rPr>
                <w:rFonts w:ascii="Times New Roman" w:hAnsi="Times New Roman" w:cs="Calibri"/>
                <w:sz w:val="24"/>
                <w:szCs w:val="24"/>
                <w:lang w:eastAsia="ar-SA"/>
              </w:rPr>
            </w:pPr>
          </w:p>
        </w:tc>
        <w:tc>
          <w:tcPr>
            <w:tcW w:w="1984"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hAnsi="Times New Roman" w:cs="Calibri"/>
                <w:sz w:val="24"/>
                <w:szCs w:val="24"/>
                <w:lang w:eastAsia="ar-SA"/>
              </w:rPr>
              <w:t>Вместе с куклой мы растем</w:t>
            </w:r>
          </w:p>
        </w:tc>
        <w:tc>
          <w:tcPr>
            <w:tcW w:w="3691" w:type="dxa"/>
            <w:tcBorders>
              <w:top w:val="single" w:sz="4" w:space="0" w:color="000000"/>
              <w:left w:val="single" w:sz="4" w:space="0" w:color="000000"/>
              <w:bottom w:val="single" w:sz="4" w:space="0" w:color="000000"/>
              <w:right w:val="nil"/>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Формировать умение передавать отношение к кукле как к человеку</w:t>
            </w:r>
          </w:p>
        </w:tc>
        <w:tc>
          <w:tcPr>
            <w:tcW w:w="2976" w:type="dxa"/>
            <w:tcBorders>
              <w:top w:val="single" w:sz="4" w:space="0" w:color="000000"/>
              <w:left w:val="single" w:sz="4" w:space="0" w:color="000000"/>
              <w:bottom w:val="single" w:sz="4" w:space="0" w:color="000000"/>
              <w:right w:val="single" w:sz="4" w:space="0" w:color="000000"/>
            </w:tcBorders>
          </w:tcPr>
          <w:p w:rsidR="0012395F" w:rsidRPr="0012395F" w:rsidRDefault="0012395F" w:rsidP="0012395F">
            <w:pPr>
              <w:suppressAutoHyphens/>
              <w:snapToGrid w:val="0"/>
              <w:spacing w:after="0" w:line="240" w:lineRule="auto"/>
              <w:jc w:val="both"/>
              <w:rPr>
                <w:rFonts w:ascii="Times New Roman" w:hAnsi="Times New Roman" w:cs="Calibri"/>
                <w:sz w:val="24"/>
                <w:szCs w:val="24"/>
                <w:lang w:eastAsia="ar-SA"/>
              </w:rPr>
            </w:pPr>
            <w:r w:rsidRPr="0012395F">
              <w:rPr>
                <w:rFonts w:ascii="Times New Roman" w:hAnsi="Times New Roman" w:cs="Calibri"/>
                <w:sz w:val="24"/>
                <w:szCs w:val="24"/>
                <w:lang w:eastAsia="ar-SA"/>
              </w:rPr>
              <w:t>Развлечение «Экскурсия в «музей кукол»»</w:t>
            </w:r>
          </w:p>
        </w:tc>
      </w:tr>
      <w:tr w:rsidR="0012395F" w:rsidRPr="0012395F" w:rsidTr="0012395F">
        <w:trPr>
          <w:gridAfter w:val="4"/>
          <w:wAfter w:w="20411" w:type="dxa"/>
          <w:trHeight w:val="255"/>
        </w:trPr>
        <w:tc>
          <w:tcPr>
            <w:tcW w:w="1277" w:type="dxa"/>
            <w:vMerge/>
            <w:tcBorders>
              <w:left w:val="single" w:sz="4" w:space="0" w:color="000000"/>
              <w:bottom w:val="single" w:sz="4" w:space="0" w:color="000000"/>
              <w:right w:val="nil"/>
            </w:tcBorders>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567"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jc w:val="center"/>
              <w:rPr>
                <w:rFonts w:ascii="Times New Roman" w:hAnsi="Times New Roman" w:cs="Calibri"/>
                <w:sz w:val="24"/>
                <w:szCs w:val="24"/>
                <w:lang w:eastAsia="ar-SA"/>
              </w:rPr>
            </w:pPr>
            <w:r w:rsidRPr="0012395F">
              <w:rPr>
                <w:rFonts w:ascii="Times New Roman" w:eastAsia="Times New Roman" w:hAnsi="Times New Roman"/>
                <w:sz w:val="24"/>
                <w:szCs w:val="24"/>
                <w:lang w:eastAsia="ru-RU"/>
              </w:rPr>
              <w:t>4</w:t>
            </w:r>
          </w:p>
        </w:tc>
        <w:tc>
          <w:tcPr>
            <w:tcW w:w="1984" w:type="dxa"/>
            <w:tcBorders>
              <w:top w:val="single" w:sz="4" w:space="0" w:color="auto"/>
              <w:left w:val="single" w:sz="4" w:space="0" w:color="000000"/>
              <w:bottom w:val="single" w:sz="4" w:space="0" w:color="000000"/>
              <w:right w:val="nil"/>
            </w:tcBorders>
          </w:tcPr>
          <w:p w:rsidR="0012395F" w:rsidRPr="0012395F" w:rsidRDefault="0012395F" w:rsidP="0012395F">
            <w:pPr>
              <w:suppressAutoHyphens/>
              <w:spacing w:after="0" w:line="240" w:lineRule="auto"/>
              <w:ind w:left="79" w:right="420"/>
              <w:jc w:val="center"/>
              <w:rPr>
                <w:rFonts w:ascii="Times New Roman" w:hAnsi="Times New Roman"/>
                <w:sz w:val="24"/>
                <w:szCs w:val="24"/>
                <w:lang w:eastAsia="ar-SA"/>
              </w:rPr>
            </w:pPr>
            <w:r w:rsidRPr="0012395F">
              <w:rPr>
                <w:rFonts w:ascii="Times New Roman" w:hAnsi="Times New Roman"/>
                <w:sz w:val="24"/>
                <w:szCs w:val="24"/>
                <w:lang w:eastAsia="ar-SA"/>
              </w:rPr>
              <w:t>Лето</w:t>
            </w:r>
          </w:p>
        </w:tc>
        <w:tc>
          <w:tcPr>
            <w:tcW w:w="3691" w:type="dxa"/>
            <w:tcBorders>
              <w:top w:val="single" w:sz="4" w:space="0" w:color="auto"/>
              <w:left w:val="single" w:sz="4" w:space="0" w:color="000000"/>
              <w:bottom w:val="single" w:sz="4" w:space="0" w:color="000000"/>
              <w:right w:val="nil"/>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w:t>
            </w:r>
            <w:r w:rsidRPr="0012395F">
              <w:rPr>
                <w:rFonts w:ascii="Times New Roman" w:eastAsia="Times New Roman" w:hAnsi="Times New Roman"/>
                <w:b/>
                <w:bCs/>
                <w:sz w:val="24"/>
                <w:szCs w:val="24"/>
                <w:lang w:eastAsia="ru-RU"/>
              </w:rPr>
              <w:t xml:space="preserve">о </w:t>
            </w:r>
            <w:r w:rsidRPr="0012395F">
              <w:rPr>
                <w:rFonts w:ascii="Times New Roman" w:eastAsia="Times New Roman" w:hAnsi="Times New Roman"/>
                <w:sz w:val="24"/>
                <w:szCs w:val="24"/>
                <w:lang w:eastAsia="ru-RU"/>
              </w:rPr>
              <w:t>лете, о сезонных изменениях (се зонные изменения в природе, одежде людей, на участке детского сада).</w:t>
            </w:r>
          </w:p>
          <w:p w:rsidR="0012395F" w:rsidRPr="0012395F" w:rsidRDefault="0012395F" w:rsidP="0012395F">
            <w:pPr>
              <w:suppressAutoHyphens/>
              <w:spacing w:after="0" w:line="240" w:lineRule="auto"/>
              <w:ind w:left="62" w:right="62"/>
              <w:jc w:val="both"/>
              <w:rPr>
                <w:rFonts w:ascii="Times New Roman" w:hAnsi="Times New Roman"/>
                <w:sz w:val="24"/>
                <w:szCs w:val="24"/>
                <w:lang w:eastAsia="ar-SA"/>
              </w:rPr>
            </w:pPr>
            <w:r w:rsidRPr="0012395F">
              <w:rPr>
                <w:rFonts w:ascii="Times New Roman" w:eastAsia="Times New Roman" w:hAnsi="Times New Roman"/>
                <w:sz w:val="24"/>
                <w:szCs w:val="24"/>
                <w:lang w:eastAsia="ru-RU"/>
              </w:rPr>
              <w:t xml:space="preserve">Формировать элементарные представления о садовых и огородных растениях. Формировать </w:t>
            </w:r>
            <w:r w:rsidR="0026123C" w:rsidRPr="0012395F">
              <w:rPr>
                <w:rFonts w:ascii="Times New Roman" w:eastAsia="Times New Roman" w:hAnsi="Times New Roman"/>
                <w:sz w:val="24"/>
                <w:szCs w:val="24"/>
                <w:lang w:eastAsia="ru-RU"/>
              </w:rPr>
              <w:t>исследовательский и</w:t>
            </w:r>
            <w:r w:rsidRPr="0012395F">
              <w:rPr>
                <w:rFonts w:ascii="Times New Roman" w:eastAsia="Times New Roman" w:hAnsi="Times New Roman"/>
                <w:sz w:val="24"/>
                <w:szCs w:val="24"/>
                <w:lang w:eastAsia="ru-RU"/>
              </w:rPr>
              <w:t xml:space="preserve"> познавательный интерес в ходе экспериментирования с водой </w:t>
            </w:r>
            <w:r w:rsidRPr="0012395F">
              <w:rPr>
                <w:rFonts w:ascii="Times New Roman" w:eastAsia="Times New Roman" w:hAnsi="Times New Roman"/>
                <w:b/>
                <w:bCs/>
                <w:sz w:val="24"/>
                <w:szCs w:val="24"/>
                <w:lang w:eastAsia="ru-RU"/>
              </w:rPr>
              <w:t xml:space="preserve">и </w:t>
            </w:r>
            <w:r w:rsidRPr="0012395F">
              <w:rPr>
                <w:rFonts w:ascii="Times New Roman" w:eastAsia="Times New Roman" w:hAnsi="Times New Roman"/>
                <w:sz w:val="24"/>
                <w:szCs w:val="24"/>
                <w:lang w:eastAsia="ru-RU"/>
              </w:rPr>
              <w:t xml:space="preserve">песком. Воспитывать бережное отношение </w:t>
            </w:r>
            <w:r w:rsidRPr="0012395F">
              <w:rPr>
                <w:rFonts w:ascii="Times New Roman" w:eastAsia="Times New Roman" w:hAnsi="Times New Roman"/>
                <w:i/>
                <w:iCs/>
                <w:sz w:val="24"/>
                <w:szCs w:val="24"/>
                <w:lang w:eastAsia="ru-RU"/>
              </w:rPr>
              <w:t xml:space="preserve">к </w:t>
            </w:r>
            <w:r w:rsidRPr="0012395F">
              <w:rPr>
                <w:rFonts w:ascii="Times New Roman" w:eastAsia="Times New Roman" w:hAnsi="Times New Roman"/>
                <w:sz w:val="24"/>
                <w:szCs w:val="24"/>
                <w:lang w:eastAsia="ru-RU"/>
              </w:rPr>
              <w:t>природе, умение замечать красоту летней природы.</w:t>
            </w:r>
          </w:p>
        </w:tc>
        <w:tc>
          <w:tcPr>
            <w:tcW w:w="2976" w:type="dxa"/>
            <w:tcBorders>
              <w:top w:val="single" w:sz="4" w:space="0" w:color="auto"/>
              <w:left w:val="single" w:sz="4" w:space="0" w:color="000000"/>
              <w:bottom w:val="single" w:sz="4" w:space="0" w:color="000000"/>
              <w:right w:val="single" w:sz="4" w:space="0" w:color="000000"/>
            </w:tcBorders>
          </w:tcPr>
          <w:p w:rsidR="0012395F" w:rsidRPr="0012395F" w:rsidRDefault="0012395F" w:rsidP="0012395F">
            <w:pPr>
              <w:suppressAutoHyphens/>
              <w:spacing w:after="0" w:line="240" w:lineRule="auto"/>
              <w:ind w:right="34"/>
              <w:jc w:val="both"/>
              <w:rPr>
                <w:rFonts w:ascii="Times New Roman" w:hAnsi="Times New Roman"/>
                <w:sz w:val="24"/>
                <w:szCs w:val="24"/>
                <w:lang w:eastAsia="ar-SA"/>
              </w:rPr>
            </w:pPr>
            <w:r w:rsidRPr="0012395F">
              <w:rPr>
                <w:rFonts w:ascii="Times New Roman" w:eastAsia="Times New Roman" w:hAnsi="Times New Roman"/>
                <w:sz w:val="24"/>
                <w:szCs w:val="24"/>
                <w:lang w:eastAsia="ru-RU"/>
              </w:rPr>
              <w:t>Праздник «Лето».</w:t>
            </w:r>
          </w:p>
        </w:tc>
      </w:tr>
      <w:tr w:rsidR="0012395F" w:rsidRPr="0012395F" w:rsidTr="0012395F">
        <w:tc>
          <w:tcPr>
            <w:tcW w:w="10495" w:type="dxa"/>
            <w:gridSpan w:val="5"/>
            <w:tcBorders>
              <w:top w:val="nil"/>
              <w:left w:val="single" w:sz="4" w:space="0" w:color="000000"/>
              <w:bottom w:val="single" w:sz="4" w:space="0" w:color="000000"/>
              <w:right w:val="single" w:sz="4" w:space="0" w:color="000000"/>
            </w:tcBorders>
          </w:tcPr>
          <w:p w:rsidR="0012395F" w:rsidRPr="0012395F" w:rsidRDefault="0012395F" w:rsidP="0012395F">
            <w:pPr>
              <w:snapToGrid w:val="0"/>
              <w:spacing w:after="0" w:line="240" w:lineRule="auto"/>
              <w:jc w:val="center"/>
              <w:rPr>
                <w:rFonts w:ascii="Times New Roman" w:hAnsi="Times New Roman" w:cs="Calibri"/>
                <w:sz w:val="24"/>
                <w:szCs w:val="24"/>
                <w:lang w:eastAsia="ar-SA"/>
              </w:rPr>
            </w:pPr>
          </w:p>
          <w:p w:rsidR="0012395F" w:rsidRPr="0012395F" w:rsidRDefault="0012395F" w:rsidP="0012395F">
            <w:pPr>
              <w:spacing w:after="0" w:line="240" w:lineRule="auto"/>
              <w:jc w:val="center"/>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 летний период детский сад работает в каникулярном режиме</w:t>
            </w:r>
          </w:p>
          <w:p w:rsidR="0012395F" w:rsidRPr="0012395F" w:rsidRDefault="0012395F" w:rsidP="0012395F">
            <w:pPr>
              <w:suppressAutoHyphens/>
              <w:spacing w:after="0" w:line="240" w:lineRule="auto"/>
              <w:jc w:val="center"/>
              <w:rPr>
                <w:rFonts w:ascii="Times New Roman" w:hAnsi="Times New Roman" w:cs="Calibri"/>
                <w:sz w:val="24"/>
                <w:szCs w:val="24"/>
                <w:lang w:eastAsia="ar-SA"/>
              </w:rPr>
            </w:pPr>
          </w:p>
        </w:tc>
        <w:tc>
          <w:tcPr>
            <w:tcW w:w="8930" w:type="dxa"/>
          </w:tcPr>
          <w:p w:rsidR="0012395F" w:rsidRPr="0012395F" w:rsidRDefault="0012395F" w:rsidP="0012395F">
            <w:pPr>
              <w:rPr>
                <w:rFonts w:ascii="Times New Roman" w:eastAsia="Times New Roman" w:hAnsi="Times New Roman"/>
                <w:sz w:val="24"/>
                <w:szCs w:val="24"/>
                <w:lang w:eastAsia="ru-RU"/>
              </w:rPr>
            </w:pPr>
          </w:p>
        </w:tc>
        <w:tc>
          <w:tcPr>
            <w:tcW w:w="3827" w:type="dxa"/>
            <w:vAlign w:val="center"/>
          </w:tcPr>
          <w:p w:rsidR="0012395F" w:rsidRPr="0012395F" w:rsidRDefault="0012395F" w:rsidP="0012395F">
            <w:pPr>
              <w:spacing w:after="0" w:line="240" w:lineRule="auto"/>
              <w:rPr>
                <w:rFonts w:ascii="Times New Roman" w:hAnsi="Times New Roman" w:cs="Calibri"/>
                <w:b/>
                <w:sz w:val="24"/>
                <w:szCs w:val="24"/>
                <w:lang w:eastAsia="ar-SA"/>
              </w:rPr>
            </w:pPr>
          </w:p>
        </w:tc>
        <w:tc>
          <w:tcPr>
            <w:tcW w:w="3827" w:type="dxa"/>
            <w:vAlign w:val="center"/>
          </w:tcPr>
          <w:p w:rsidR="0012395F" w:rsidRPr="0012395F" w:rsidRDefault="0012395F" w:rsidP="0012395F">
            <w:pPr>
              <w:spacing w:after="0" w:line="240" w:lineRule="auto"/>
              <w:rPr>
                <w:rFonts w:ascii="Times New Roman" w:hAnsi="Times New Roman" w:cs="Calibri"/>
                <w:sz w:val="24"/>
                <w:szCs w:val="24"/>
                <w:lang w:eastAsia="ar-SA"/>
              </w:rPr>
            </w:pPr>
          </w:p>
        </w:tc>
        <w:tc>
          <w:tcPr>
            <w:tcW w:w="3827" w:type="dxa"/>
            <w:vAlign w:val="center"/>
          </w:tcPr>
          <w:p w:rsidR="0012395F" w:rsidRPr="0012395F" w:rsidRDefault="0012395F" w:rsidP="0012395F">
            <w:pPr>
              <w:spacing w:after="0" w:line="240" w:lineRule="auto"/>
              <w:rPr>
                <w:rFonts w:ascii="Times New Roman" w:hAnsi="Times New Roman" w:cs="Calibri"/>
                <w:sz w:val="24"/>
                <w:szCs w:val="24"/>
                <w:lang w:eastAsia="ar-SA"/>
              </w:rPr>
            </w:pPr>
          </w:p>
        </w:tc>
      </w:tr>
    </w:tbl>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sectPr w:rsidR="0012395F" w:rsidRPr="0012395F" w:rsidSect="0012395F">
          <w:pgSz w:w="11906" w:h="16838"/>
          <w:pgMar w:top="851" w:right="851" w:bottom="851" w:left="1134" w:header="709" w:footer="709" w:gutter="0"/>
          <w:cols w:space="708"/>
          <w:docGrid w:linePitch="360"/>
        </w:sectPr>
      </w:pP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Средняя группа</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1276"/>
        <w:gridCol w:w="3686"/>
        <w:gridCol w:w="2126"/>
        <w:gridCol w:w="2693"/>
      </w:tblGrid>
      <w:tr w:rsidR="0012395F" w:rsidRPr="0012395F" w:rsidTr="0012395F">
        <w:tc>
          <w:tcPr>
            <w:tcW w:w="1276" w:type="dxa"/>
            <w:tcBorders>
              <w:top w:val="single" w:sz="6" w:space="0" w:color="auto"/>
              <w:left w:val="single" w:sz="4"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Тема</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Временной период</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Варианты итоговых мероприятий</w:t>
            </w:r>
          </w:p>
        </w:tc>
      </w:tr>
      <w:tr w:rsidR="0012395F" w:rsidRPr="0012395F" w:rsidTr="0012395F">
        <w:tc>
          <w:tcPr>
            <w:tcW w:w="1276" w:type="dxa"/>
            <w:tcBorders>
              <w:top w:val="single" w:sz="6" w:space="0" w:color="auto"/>
              <w:left w:val="single" w:sz="4"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знаний</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 6 сентября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12395F" w:rsidRPr="0012395F" w:rsidTr="0012395F">
        <w:trPr>
          <w:trHeight w:val="5002"/>
        </w:trPr>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w:t>
            </w:r>
          </w:p>
        </w:tc>
        <w:tc>
          <w:tcPr>
            <w:tcW w:w="368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12395F">
              <w:rPr>
                <w:rFonts w:ascii="Times New Roman" w:eastAsia="Times New Roman" w:hAnsi="Times New Roman"/>
                <w:iCs/>
                <w:sz w:val="24"/>
                <w:szCs w:val="24"/>
                <w:lang w:eastAsia="ru-RU"/>
              </w:rPr>
              <w:t xml:space="preserve">к </w:t>
            </w:r>
            <w:r w:rsidRPr="0012395F">
              <w:rPr>
                <w:rFonts w:ascii="Times New Roman" w:eastAsia="Times New Roman" w:hAnsi="Times New Roman"/>
                <w:sz w:val="24"/>
                <w:szCs w:val="24"/>
                <w:lang w:eastAsia="ru-RU"/>
              </w:rPr>
              <w:t>природе. Формировать элементарные экологические представления,</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9 -13 сентября</w:t>
            </w:r>
          </w:p>
        </w:tc>
        <w:tc>
          <w:tcPr>
            <w:tcW w:w="269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«Осень». </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 детского творчества.</w:t>
            </w:r>
          </w:p>
        </w:tc>
      </w:tr>
      <w:tr w:rsidR="0012395F" w:rsidRPr="0012395F" w:rsidTr="0012395F">
        <w:trPr>
          <w:trHeight w:val="883"/>
        </w:trPr>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368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16-27 сентября</w:t>
            </w:r>
          </w:p>
        </w:tc>
        <w:tc>
          <w:tcPr>
            <w:tcW w:w="269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Я в мире</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iCs/>
                <w:sz w:val="24"/>
                <w:szCs w:val="24"/>
                <w:lang w:eastAsia="ru-RU"/>
              </w:rPr>
            </w:pPr>
            <w:r w:rsidRPr="0012395F">
              <w:rPr>
                <w:rFonts w:ascii="Times New Roman" w:eastAsia="Times New Roman" w:hAnsi="Times New Roman"/>
                <w:sz w:val="24"/>
                <w:szCs w:val="24"/>
                <w:lang w:eastAsia="ru-RU"/>
              </w:rPr>
              <w:t>Человек</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12395F">
              <w:rPr>
                <w:rFonts w:ascii="Times New Roman" w:eastAsia="Times New Roman" w:hAnsi="Times New Roman"/>
                <w:iCs/>
                <w:sz w:val="24"/>
                <w:szCs w:val="24"/>
                <w:lang w:eastAsia="ru-RU"/>
              </w:rPr>
              <w:t xml:space="preserve">в </w:t>
            </w:r>
            <w:r w:rsidRPr="0012395F">
              <w:rPr>
                <w:rFonts w:ascii="Times New Roman" w:eastAsia="Times New Roman" w:hAnsi="Times New Roman"/>
                <w:sz w:val="24"/>
                <w:szCs w:val="24"/>
                <w:lang w:eastAsia="ru-RU"/>
              </w:rPr>
              <w:t xml:space="preserve">семье (сын, дочь, мама, папа и т. д.). </w:t>
            </w:r>
            <w:r w:rsidRPr="0012395F">
              <w:rPr>
                <w:rFonts w:ascii="Times New Roman" w:eastAsia="Times New Roman" w:hAnsi="Times New Roman"/>
                <w:sz w:val="24"/>
                <w:szCs w:val="24"/>
                <w:lang w:eastAsia="ru-RU"/>
              </w:rPr>
              <w:lastRenderedPageBreak/>
              <w:t>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положительную самооценку, образ Я (помогать каждому ребенку как можно чаще убеждаться в том, что он хороший, что его лю</w:t>
            </w:r>
            <w:r w:rsidRPr="0012395F">
              <w:rPr>
                <w:rFonts w:ascii="Times New Roman" w:eastAsia="Times New Roman" w:hAnsi="Times New Roman"/>
                <w:bCs/>
                <w:sz w:val="24"/>
                <w:szCs w:val="24"/>
                <w:lang w:eastAsia="ru-RU"/>
              </w:rPr>
              <w:t xml:space="preserve">бит). </w:t>
            </w:r>
            <w:r w:rsidRPr="0012395F">
              <w:rPr>
                <w:rFonts w:ascii="Times New Roman" w:eastAsia="Times New Roman" w:hAnsi="Times New Roman"/>
                <w:sz w:val="24"/>
                <w:szCs w:val="24"/>
                <w:lang w:eastAsia="ru-RU"/>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30 сентября -18 октября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Открытый день здоровья.</w:t>
            </w:r>
          </w:p>
        </w:tc>
      </w:tr>
      <w:tr w:rsidR="0012395F" w:rsidRPr="0012395F" w:rsidTr="0012395F">
        <w:trPr>
          <w:trHeight w:val="4233"/>
        </w:trPr>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Мой город, моя страна</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21 октября — 31 октября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hanging="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Спортивный праздник.</w:t>
            </w: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Новогодний праздник</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5 ноября — 31 декабря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"Новый год»,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40"/>
        </w:trPr>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Зима</w:t>
            </w:r>
          </w:p>
        </w:tc>
        <w:tc>
          <w:tcPr>
            <w:tcW w:w="368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w:t>
            </w:r>
            <w:r w:rsidR="0026123C" w:rsidRPr="0012395F">
              <w:rPr>
                <w:rFonts w:ascii="Times New Roman" w:eastAsia="Times New Roman" w:hAnsi="Times New Roman"/>
                <w:sz w:val="24"/>
                <w:szCs w:val="24"/>
                <w:lang w:eastAsia="ru-RU"/>
              </w:rPr>
              <w:t>знакомить</w:t>
            </w:r>
            <w:r w:rsidRPr="0012395F">
              <w:rPr>
                <w:rFonts w:ascii="Times New Roman" w:eastAsia="Times New Roman" w:hAnsi="Times New Roman"/>
                <w:sz w:val="24"/>
                <w:szCs w:val="24"/>
                <w:lang w:eastAsia="ru-RU"/>
              </w:rPr>
              <w:t xml:space="preserve"> с зимними видами спорта. Формировать представления о </w:t>
            </w:r>
            <w:r w:rsidRPr="0012395F">
              <w:rPr>
                <w:rFonts w:ascii="Times New Roman" w:eastAsia="Times New Roman" w:hAnsi="Times New Roman"/>
                <w:sz w:val="24"/>
                <w:szCs w:val="24"/>
                <w:lang w:eastAsia="ru-RU"/>
              </w:rPr>
              <w:lastRenderedPageBreak/>
              <w:t xml:space="preserve">безопасном поведении людей зимой. Формировать исследовательский и познавательный интерес в ходе экспериментирования с водой и льдом, </w:t>
            </w:r>
            <w:r w:rsidR="0026123C" w:rsidRPr="0012395F">
              <w:rPr>
                <w:rFonts w:ascii="Times New Roman" w:eastAsia="Times New Roman" w:hAnsi="Times New Roman"/>
                <w:sz w:val="24"/>
                <w:szCs w:val="24"/>
                <w:lang w:eastAsia="ru-RU"/>
              </w:rPr>
              <w:t>закреплять</w:t>
            </w:r>
            <w:r w:rsidRPr="0012395F">
              <w:rPr>
                <w:rFonts w:ascii="Times New Roman" w:eastAsia="Times New Roman" w:hAnsi="Times New Roman"/>
                <w:sz w:val="24"/>
                <w:szCs w:val="24"/>
                <w:lang w:eastAsia="ru-RU"/>
              </w:rPr>
              <w:t xml:space="preserve"> знания о свойствах снега и льда. Расширять представления о местах, где всегда зима, о животных Арктики и Антарктики.</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9-12 января,</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27-31 января</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69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w:t>
            </w:r>
          </w:p>
          <w:p w:rsidR="0012395F" w:rsidRPr="0012395F" w:rsidRDefault="0012395F" w:rsidP="0012395F">
            <w:pPr>
              <w:autoSpaceDE w:val="0"/>
              <w:autoSpaceDN w:val="0"/>
              <w:adjustRightInd w:val="0"/>
              <w:spacing w:after="0" w:line="240" w:lineRule="auto"/>
              <w:ind w:hanging="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защитника Отечества</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w:t>
            </w:r>
            <w:r w:rsidR="0026123C" w:rsidRPr="0012395F">
              <w:rPr>
                <w:rFonts w:ascii="Times New Roman" w:eastAsia="Times New Roman" w:hAnsi="Times New Roman"/>
                <w:sz w:val="24"/>
                <w:szCs w:val="24"/>
                <w:lang w:eastAsia="ru-RU"/>
              </w:rPr>
              <w:t>воспитывать</w:t>
            </w:r>
            <w:r w:rsidRPr="0012395F">
              <w:rPr>
                <w:rFonts w:ascii="Times New Roman" w:eastAsia="Times New Roman" w:hAnsi="Times New Roman"/>
                <w:sz w:val="24"/>
                <w:szCs w:val="24"/>
                <w:lang w:eastAsia="ru-RU"/>
              </w:rPr>
              <w:t xml:space="preserve"> любовь к Родине.</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12395F">
              <w:rPr>
                <w:rFonts w:ascii="Times New Roman" w:eastAsia="Times New Roman" w:hAnsi="Times New Roman"/>
                <w:spacing w:val="-20"/>
                <w:sz w:val="24"/>
                <w:szCs w:val="24"/>
                <w:lang w:eastAsia="ru-RU"/>
              </w:rPr>
              <w:t xml:space="preserve">к </w:t>
            </w:r>
            <w:r w:rsidRPr="0012395F">
              <w:rPr>
                <w:rFonts w:ascii="Times New Roman" w:eastAsia="Times New Roman" w:hAnsi="Times New Roman"/>
                <w:sz w:val="24"/>
                <w:szCs w:val="24"/>
                <w:lang w:eastAsia="ru-RU"/>
              </w:rPr>
              <w:t>мальчикам как будущим защитникам Родины). Приобщать к русской истории через знакомство с былинами о богатырях.</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3-21 февраля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hanging="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посвященный Дню защитника Отечества.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p w:rsidR="0012395F" w:rsidRPr="0012395F" w:rsidRDefault="0012395F" w:rsidP="0012395F">
            <w:pPr>
              <w:autoSpaceDE w:val="0"/>
              <w:autoSpaceDN w:val="0"/>
              <w:adjustRightInd w:val="0"/>
              <w:spacing w:after="0" w:line="240" w:lineRule="auto"/>
              <w:ind w:firstLine="19"/>
              <w:jc w:val="both"/>
              <w:rPr>
                <w:rFonts w:ascii="Times New Roman" w:eastAsia="Times New Roman" w:hAnsi="Times New Roman"/>
                <w:spacing w:val="-20"/>
                <w:sz w:val="24"/>
                <w:szCs w:val="24"/>
                <w:lang w:eastAsia="ru-RU"/>
              </w:rPr>
            </w:pP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 марта</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w:t>
            </w:r>
            <w:r w:rsidR="0026123C" w:rsidRPr="0012395F">
              <w:rPr>
                <w:rFonts w:ascii="Times New Roman" w:eastAsia="Times New Roman" w:hAnsi="Times New Roman"/>
                <w:spacing w:val="-20"/>
                <w:sz w:val="24"/>
                <w:szCs w:val="24"/>
                <w:lang w:eastAsia="ru-RU"/>
              </w:rPr>
              <w:t>к изготовлению</w:t>
            </w:r>
            <w:r w:rsidRPr="0012395F">
              <w:rPr>
                <w:rFonts w:ascii="Times New Roman" w:eastAsia="Times New Roman" w:hAnsi="Times New Roman"/>
                <w:sz w:val="24"/>
                <w:szCs w:val="24"/>
                <w:lang w:eastAsia="ru-RU"/>
              </w:rPr>
              <w:t xml:space="preserve"> подарков маме, бабушке, воспитателям,</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iCs/>
                <w:sz w:val="24"/>
                <w:szCs w:val="24"/>
                <w:lang w:eastAsia="ru-RU"/>
              </w:rPr>
              <w:t xml:space="preserve">24 </w:t>
            </w:r>
            <w:r w:rsidRPr="0012395F">
              <w:rPr>
                <w:rFonts w:ascii="Times New Roman" w:eastAsia="Times New Roman" w:hAnsi="Times New Roman"/>
                <w:sz w:val="24"/>
                <w:szCs w:val="24"/>
                <w:lang w:eastAsia="ru-RU"/>
              </w:rPr>
              <w:t>февраля — 7 марта</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w:t>
            </w:r>
            <w:r w:rsidRPr="0012395F">
              <w:rPr>
                <w:rFonts w:ascii="Times New Roman" w:eastAsia="Times New Roman" w:hAnsi="Times New Roman"/>
                <w:iCs/>
                <w:sz w:val="24"/>
                <w:szCs w:val="24"/>
                <w:lang w:eastAsia="ru-RU"/>
              </w:rPr>
              <w:t xml:space="preserve">"8 </w:t>
            </w:r>
            <w:r w:rsidRPr="0012395F">
              <w:rPr>
                <w:rFonts w:ascii="Times New Roman" w:eastAsia="Times New Roman" w:hAnsi="Times New Roman"/>
                <w:sz w:val="24"/>
                <w:szCs w:val="24"/>
                <w:lang w:eastAsia="ru-RU"/>
              </w:rPr>
              <w:t>Марта",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525"/>
        </w:trPr>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9"/>
              <w:jc w:val="both"/>
              <w:rPr>
                <w:rFonts w:ascii="Times New Roman" w:eastAsia="Times New Roman" w:hAnsi="Times New Roman"/>
                <w:bCs/>
                <w:sz w:val="24"/>
                <w:szCs w:val="24"/>
                <w:lang w:eastAsia="ru-RU"/>
              </w:rPr>
            </w:pPr>
            <w:r w:rsidRPr="0012395F">
              <w:rPr>
                <w:rFonts w:ascii="Times New Roman" w:eastAsia="Times New Roman" w:hAnsi="Times New Roman"/>
                <w:sz w:val="24"/>
                <w:szCs w:val="24"/>
                <w:lang w:eastAsia="ru-RU"/>
              </w:rPr>
              <w:t xml:space="preserve">Знакомство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w:t>
            </w:r>
            <w:r w:rsidRPr="0012395F">
              <w:rPr>
                <w:rFonts w:ascii="Times New Roman" w:eastAsia="Times New Roman" w:hAnsi="Times New Roman"/>
                <w:iCs/>
                <w:sz w:val="24"/>
                <w:szCs w:val="24"/>
                <w:lang w:eastAsia="ru-RU"/>
              </w:rPr>
              <w:t xml:space="preserve">о </w:t>
            </w:r>
            <w:r w:rsidRPr="0012395F">
              <w:rPr>
                <w:rFonts w:ascii="Times New Roman" w:eastAsia="Times New Roman" w:hAnsi="Times New Roman"/>
                <w:sz w:val="24"/>
                <w:szCs w:val="24"/>
                <w:lang w:eastAsia="ru-RU"/>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11-21 марта</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Фольклорный праздник.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4876"/>
        </w:trPr>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Весна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pacing w:val="-20"/>
                <w:sz w:val="24"/>
                <w:szCs w:val="24"/>
                <w:lang w:eastAsia="ru-RU"/>
              </w:rPr>
            </w:pPr>
            <w:r w:rsidRPr="0012395F">
              <w:rPr>
                <w:rFonts w:ascii="Times New Roman" w:eastAsia="Times New Roman" w:hAnsi="Times New Roman"/>
                <w:spacing w:val="-20"/>
                <w:sz w:val="24"/>
                <w:szCs w:val="24"/>
                <w:lang w:eastAsia="ru-RU"/>
              </w:rPr>
              <w:t>1</w:t>
            </w:r>
          </w:p>
        </w:tc>
        <w:tc>
          <w:tcPr>
            <w:tcW w:w="368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r w:rsidR="0026123C" w:rsidRPr="0012395F">
              <w:rPr>
                <w:rFonts w:ascii="Times New Roman" w:eastAsia="Times New Roman" w:hAnsi="Times New Roman"/>
                <w:sz w:val="24"/>
                <w:szCs w:val="24"/>
                <w:lang w:eastAsia="ru-RU"/>
              </w:rPr>
              <w:t>расширять</w:t>
            </w:r>
            <w:r w:rsidRPr="0012395F">
              <w:rPr>
                <w:rFonts w:ascii="Times New Roman" w:eastAsia="Times New Roman" w:hAnsi="Times New Roman"/>
                <w:sz w:val="24"/>
                <w:szCs w:val="24"/>
                <w:lang w:eastAsia="ru-RU"/>
              </w:rPr>
              <w:t xml:space="preserve"> представления о правилах безопасного поведения на природе. Воспитывать бережное отношение </w:t>
            </w:r>
            <w:r w:rsidRPr="0012395F">
              <w:rPr>
                <w:rFonts w:ascii="Times New Roman" w:eastAsia="Times New Roman" w:hAnsi="Times New Roman"/>
                <w:spacing w:val="-20"/>
                <w:sz w:val="24"/>
                <w:szCs w:val="24"/>
                <w:lang w:eastAsia="ru-RU"/>
              </w:rPr>
              <w:t xml:space="preserve">к </w:t>
            </w:r>
            <w:r w:rsidRPr="0012395F">
              <w:rPr>
                <w:rFonts w:ascii="Times New Roman" w:eastAsia="Times New Roman" w:hAnsi="Times New Roman"/>
                <w:sz w:val="24"/>
                <w:szCs w:val="24"/>
                <w:lang w:eastAsia="ru-RU"/>
              </w:rPr>
              <w:t>природе.</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элементарные экологические представления. Формировать представления о работах, проводимых весной в саду и огороде.</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24марта-11 апреля</w:t>
            </w:r>
          </w:p>
        </w:tc>
        <w:tc>
          <w:tcPr>
            <w:tcW w:w="269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«Весна».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40"/>
        </w:trPr>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368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14-25 апреля</w:t>
            </w:r>
          </w:p>
        </w:tc>
        <w:tc>
          <w:tcPr>
            <w:tcW w:w="269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hanging="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Победы</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Осуществлять патриотическое воспитание. Воспитывать любовь </w:t>
            </w:r>
            <w:r w:rsidRPr="0012395F">
              <w:rPr>
                <w:rFonts w:ascii="Times New Roman" w:eastAsia="Times New Roman" w:hAnsi="Times New Roman"/>
                <w:bCs/>
                <w:sz w:val="24"/>
                <w:szCs w:val="24"/>
                <w:lang w:eastAsia="ru-RU"/>
              </w:rPr>
              <w:t xml:space="preserve">к </w:t>
            </w:r>
            <w:r w:rsidRPr="0012395F">
              <w:rPr>
                <w:rFonts w:ascii="Times New Roman" w:eastAsia="Times New Roman" w:hAnsi="Times New Roman"/>
                <w:sz w:val="24"/>
                <w:szCs w:val="24"/>
                <w:lang w:eastAsia="ru-RU"/>
              </w:rPr>
              <w:t xml:space="preserve">Родине. Формировать представления о празднике, посвященном Дню Победы, </w:t>
            </w:r>
            <w:r w:rsidR="0026123C" w:rsidRPr="0012395F">
              <w:rPr>
                <w:rFonts w:ascii="Times New Roman" w:eastAsia="Times New Roman" w:hAnsi="Times New Roman"/>
                <w:sz w:val="24"/>
                <w:szCs w:val="24"/>
                <w:lang w:eastAsia="ru-RU"/>
              </w:rPr>
              <w:t>воспитывать</w:t>
            </w:r>
            <w:r w:rsidRPr="0012395F">
              <w:rPr>
                <w:rFonts w:ascii="Times New Roman" w:eastAsia="Times New Roman" w:hAnsi="Times New Roman"/>
                <w:sz w:val="24"/>
                <w:szCs w:val="24"/>
                <w:lang w:eastAsia="ru-RU"/>
              </w:rPr>
              <w:t xml:space="preserve">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28 апреля — 8 мая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посвященный Дню Победы.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Лето</w:t>
            </w:r>
          </w:p>
        </w:tc>
        <w:tc>
          <w:tcPr>
            <w:tcW w:w="368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12-31 мая</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«Лето»,</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Спортивный праздник. Выставка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bCs/>
                <w:sz w:val="24"/>
                <w:szCs w:val="24"/>
                <w:lang w:eastAsia="ru-RU"/>
              </w:rPr>
              <w:t xml:space="preserve">детского </w:t>
            </w:r>
            <w:r w:rsidRPr="0012395F">
              <w:rPr>
                <w:rFonts w:ascii="Times New Roman" w:eastAsia="Times New Roman" w:hAnsi="Times New Roman"/>
                <w:sz w:val="24"/>
                <w:szCs w:val="24"/>
                <w:lang w:eastAsia="ru-RU"/>
              </w:rPr>
              <w:t>творчества.</w:t>
            </w:r>
          </w:p>
        </w:tc>
      </w:tr>
      <w:tr w:rsidR="0012395F" w:rsidRPr="0012395F" w:rsidTr="0012395F">
        <w:tc>
          <w:tcPr>
            <w:tcW w:w="4962" w:type="dxa"/>
            <w:gridSpan w:val="2"/>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bCs/>
                <w:sz w:val="24"/>
                <w:szCs w:val="24"/>
                <w:lang w:eastAsia="ru-RU"/>
              </w:rPr>
              <w:t xml:space="preserve">1 </w:t>
            </w:r>
            <w:r w:rsidRPr="0012395F">
              <w:rPr>
                <w:rFonts w:ascii="Times New Roman" w:eastAsia="Times New Roman" w:hAnsi="Times New Roman"/>
                <w:sz w:val="24"/>
                <w:szCs w:val="24"/>
                <w:lang w:eastAsia="ru-RU"/>
              </w:rPr>
              <w:t>июня — 31 августа</w:t>
            </w:r>
          </w:p>
        </w:tc>
        <w:tc>
          <w:tcPr>
            <w:tcW w:w="269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r>
    </w:tbl>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Default="0012395F"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Pr="0012395F" w:rsidRDefault="0026123C"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Старшая группа</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bl>
      <w:tblPr>
        <w:tblW w:w="10206" w:type="dxa"/>
        <w:tblInd w:w="-527" w:type="dxa"/>
        <w:tblLayout w:type="fixed"/>
        <w:tblCellMar>
          <w:left w:w="40" w:type="dxa"/>
          <w:right w:w="40" w:type="dxa"/>
        </w:tblCellMar>
        <w:tblLook w:val="0000" w:firstRow="0" w:lastRow="0" w:firstColumn="0" w:lastColumn="0" w:noHBand="0" w:noVBand="0"/>
      </w:tblPr>
      <w:tblGrid>
        <w:gridCol w:w="1134"/>
        <w:gridCol w:w="5387"/>
        <w:gridCol w:w="2126"/>
        <w:gridCol w:w="1559"/>
      </w:tblGrid>
      <w:tr w:rsidR="0012395F" w:rsidRPr="0012395F" w:rsidTr="0026123C">
        <w:tc>
          <w:tcPr>
            <w:tcW w:w="1134" w:type="dxa"/>
            <w:tcBorders>
              <w:top w:val="single" w:sz="6" w:space="0" w:color="auto"/>
              <w:left w:val="single" w:sz="4"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Тема</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Период</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r w:rsidRPr="0012395F">
              <w:rPr>
                <w:rFonts w:ascii="Times New Roman" w:eastAsia="Times New Roman" w:hAnsi="Times New Roman"/>
                <w:bCs/>
                <w:iCs/>
                <w:sz w:val="24"/>
                <w:szCs w:val="24"/>
                <w:lang w:eastAsia="ru-RU"/>
              </w:rPr>
              <w:t xml:space="preserve">Варианты </w:t>
            </w:r>
            <w:r w:rsidRPr="0012395F">
              <w:rPr>
                <w:rFonts w:ascii="Times New Roman" w:eastAsia="Times New Roman" w:hAnsi="Times New Roman"/>
                <w:bCs/>
                <w:sz w:val="24"/>
                <w:szCs w:val="24"/>
                <w:lang w:eastAsia="ru-RU"/>
              </w:rPr>
              <w:t>итоговых мероприятий</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знаний</w:t>
            </w:r>
          </w:p>
          <w:p w:rsidR="0012395F" w:rsidRPr="0012395F" w:rsidRDefault="0012395F" w:rsidP="0012395F">
            <w:pPr>
              <w:autoSpaceDE w:val="0"/>
              <w:autoSpaceDN w:val="0"/>
              <w:adjustRightInd w:val="0"/>
              <w:spacing w:after="0" w:line="240" w:lineRule="auto"/>
              <w:ind w:firstLine="709"/>
              <w:jc w:val="both"/>
              <w:rPr>
                <w:rFonts w:ascii="Times New Roman" w:eastAsia="Times New Roman" w:hAnsi="Times New Roman"/>
                <w:bCs/>
                <w:smallCaps/>
                <w:sz w:val="24"/>
                <w:szCs w:val="24"/>
                <w:lang w:eastAsia="ru-RU"/>
              </w:rPr>
            </w:pP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Развивать у детей познавательную мотивацию, интерес </w:t>
            </w:r>
            <w:r w:rsidRPr="0012395F">
              <w:rPr>
                <w:rFonts w:ascii="Times New Roman" w:eastAsia="Times New Roman" w:hAnsi="Times New Roman"/>
                <w:iCs/>
                <w:sz w:val="24"/>
                <w:szCs w:val="24"/>
                <w:lang w:eastAsia="ru-RU"/>
              </w:rPr>
              <w:t xml:space="preserve">к </w:t>
            </w:r>
            <w:r w:rsidRPr="0012395F">
              <w:rPr>
                <w:rFonts w:ascii="Times New Roman" w:eastAsia="Times New Roman" w:hAnsi="Times New Roman"/>
                <w:sz w:val="24"/>
                <w:szCs w:val="24"/>
                <w:lang w:eastAsia="ru-RU"/>
              </w:rPr>
              <w:t>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 сентября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 знаний».</w:t>
            </w:r>
          </w:p>
        </w:tc>
      </w:tr>
      <w:tr w:rsidR="0012395F" w:rsidRPr="0012395F" w:rsidTr="0026123C">
        <w:trPr>
          <w:trHeight w:val="4217"/>
        </w:trPr>
        <w:tc>
          <w:tcPr>
            <w:tcW w:w="1134"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538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12395F">
              <w:rPr>
                <w:rFonts w:ascii="Times New Roman" w:eastAsia="Times New Roman" w:hAnsi="Times New Roman"/>
                <w:bCs/>
                <w:sz w:val="24"/>
                <w:szCs w:val="24"/>
                <w:lang w:eastAsia="ru-RU"/>
              </w:rPr>
              <w:t xml:space="preserve">в </w:t>
            </w:r>
            <w:r w:rsidRPr="0012395F">
              <w:rPr>
                <w:rFonts w:ascii="Times New Roman" w:eastAsia="Times New Roman" w:hAnsi="Times New Roman"/>
                <w:sz w:val="24"/>
                <w:szCs w:val="24"/>
                <w:lang w:eastAsia="ru-RU"/>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9-13 сентября</w:t>
            </w:r>
          </w:p>
        </w:tc>
        <w:tc>
          <w:tcPr>
            <w:tcW w:w="1559"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rPr>
          <w:trHeight w:val="274"/>
        </w:trPr>
        <w:tc>
          <w:tcPr>
            <w:tcW w:w="1134"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538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16-27 сентября</w:t>
            </w:r>
          </w:p>
        </w:tc>
        <w:tc>
          <w:tcPr>
            <w:tcW w:w="1559"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iCs/>
                <w:spacing w:val="10"/>
                <w:sz w:val="24"/>
                <w:szCs w:val="24"/>
                <w:lang w:eastAsia="ru-RU"/>
              </w:rPr>
              <w:t xml:space="preserve">Я </w:t>
            </w:r>
            <w:r w:rsidRPr="0012395F">
              <w:rPr>
                <w:rFonts w:ascii="Times New Roman" w:eastAsia="Times New Roman" w:hAnsi="Times New Roman"/>
                <w:sz w:val="24"/>
                <w:szCs w:val="24"/>
                <w:lang w:eastAsia="ru-RU"/>
              </w:rPr>
              <w:t>вырасту здоровым</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21-25 октября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Открытый день здоровья.</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w:t>
            </w:r>
          </w:p>
          <w:p w:rsidR="0012395F" w:rsidRPr="0012395F" w:rsidRDefault="0012395F" w:rsidP="0012395F">
            <w:pPr>
              <w:autoSpaceDE w:val="0"/>
              <w:autoSpaceDN w:val="0"/>
              <w:adjustRightInd w:val="0"/>
              <w:spacing w:after="0" w:line="240" w:lineRule="auto"/>
              <w:ind w:firstLine="1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народного единства</w:t>
            </w:r>
          </w:p>
        </w:tc>
        <w:tc>
          <w:tcPr>
            <w:tcW w:w="538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w:t>
            </w:r>
            <w:r w:rsidRPr="0012395F">
              <w:rPr>
                <w:rFonts w:ascii="Times New Roman" w:eastAsia="Times New Roman" w:hAnsi="Times New Roman"/>
                <w:sz w:val="24"/>
                <w:szCs w:val="24"/>
                <w:lang w:eastAsia="ru-RU"/>
              </w:rPr>
              <w:lastRenderedPageBreak/>
              <w:t>многонациональная страна; Москва — главный город, столица нашей Родины.</w:t>
            </w:r>
          </w:p>
        </w:tc>
        <w:tc>
          <w:tcPr>
            <w:tcW w:w="2126"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28 — 31 октября</w:t>
            </w:r>
          </w:p>
        </w:tc>
        <w:tc>
          <w:tcPr>
            <w:tcW w:w="1559"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народного единства».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c>
          <w:tcPr>
            <w:tcW w:w="1134" w:type="dxa"/>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5387"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p>
        </w:tc>
        <w:tc>
          <w:tcPr>
            <w:tcW w:w="2126"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559"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p>
        </w:tc>
      </w:tr>
      <w:tr w:rsidR="0012395F" w:rsidRPr="0012395F" w:rsidTr="0026123C">
        <w:trPr>
          <w:trHeight w:val="4431"/>
        </w:trPr>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Новый год</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Закладывать основы праздничной культуры.</w:t>
            </w:r>
          </w:p>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Вызвать эмоционально положите ль ное   отношение к предстоящему празднику, желание активно участвовать </w:t>
            </w:r>
            <w:r w:rsidRPr="0012395F">
              <w:rPr>
                <w:rFonts w:ascii="Times New Roman" w:eastAsia="Times New Roman" w:hAnsi="Times New Roman"/>
                <w:bCs/>
                <w:sz w:val="24"/>
                <w:szCs w:val="24"/>
                <w:lang w:eastAsia="ru-RU"/>
              </w:rPr>
              <w:t xml:space="preserve">в </w:t>
            </w:r>
            <w:r w:rsidRPr="0012395F">
              <w:rPr>
                <w:rFonts w:ascii="Times New Roman" w:eastAsia="Times New Roman" w:hAnsi="Times New Roman"/>
                <w:sz w:val="24"/>
                <w:szCs w:val="24"/>
                <w:lang w:eastAsia="ru-RU"/>
              </w:rPr>
              <w:t>его подготовке.</w:t>
            </w:r>
          </w:p>
          <w:p w:rsidR="0012395F" w:rsidRPr="0012395F" w:rsidRDefault="0012395F" w:rsidP="0012395F">
            <w:pPr>
              <w:widowControl w:val="0"/>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12395F">
              <w:rPr>
                <w:rFonts w:ascii="Times New Roman" w:eastAsia="Times New Roman" w:hAnsi="Times New Roman"/>
                <w:bCs/>
                <w:spacing w:val="-10"/>
                <w:sz w:val="24"/>
                <w:szCs w:val="24"/>
                <w:lang w:eastAsia="ru-RU"/>
              </w:rPr>
              <w:t xml:space="preserve">в </w:t>
            </w:r>
            <w:r w:rsidRPr="0012395F">
              <w:rPr>
                <w:rFonts w:ascii="Times New Roman" w:eastAsia="Times New Roman" w:hAnsi="Times New Roman"/>
                <w:sz w:val="24"/>
                <w:szCs w:val="24"/>
                <w:lang w:eastAsia="ru-RU"/>
              </w:rPr>
              <w:t>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5 ноября — 31 декабря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-Новый год". </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rPr>
          <w:trHeight w:val="2760"/>
        </w:trPr>
        <w:tc>
          <w:tcPr>
            <w:tcW w:w="1134"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Зима</w:t>
            </w:r>
          </w:p>
        </w:tc>
        <w:tc>
          <w:tcPr>
            <w:tcW w:w="538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9-12 января,</w:t>
            </w:r>
          </w:p>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27-31 января</w:t>
            </w:r>
          </w:p>
        </w:tc>
        <w:tc>
          <w:tcPr>
            <w:tcW w:w="1559"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«Зима».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Зимняя олимпиада.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w:t>
            </w:r>
          </w:p>
          <w:p w:rsidR="0012395F" w:rsidRPr="0012395F" w:rsidRDefault="0012395F" w:rsidP="0012395F">
            <w:pPr>
              <w:autoSpaceDE w:val="0"/>
              <w:autoSpaceDN w:val="0"/>
              <w:adjustRightInd w:val="0"/>
              <w:spacing w:after="0" w:line="240" w:lineRule="auto"/>
              <w:ind w:hanging="1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Защит</w:t>
            </w:r>
          </w:p>
          <w:p w:rsidR="0012395F" w:rsidRPr="0012395F" w:rsidRDefault="0012395F" w:rsidP="0012395F">
            <w:pPr>
              <w:autoSpaceDE w:val="0"/>
              <w:autoSpaceDN w:val="0"/>
              <w:adjustRightInd w:val="0"/>
              <w:spacing w:after="0" w:line="240" w:lineRule="auto"/>
              <w:ind w:hanging="1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ника Отечества</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12395F">
              <w:rPr>
                <w:rFonts w:ascii="Times New Roman" w:eastAsia="Times New Roman" w:hAnsi="Times New Roman"/>
                <w:bCs/>
                <w:spacing w:val="-10"/>
                <w:sz w:val="24"/>
                <w:szCs w:val="24"/>
                <w:lang w:eastAsia="ru-RU"/>
              </w:rPr>
              <w:t xml:space="preserve">в </w:t>
            </w:r>
            <w:r w:rsidRPr="0012395F">
              <w:rPr>
                <w:rFonts w:ascii="Times New Roman" w:eastAsia="Times New Roman" w:hAnsi="Times New Roman"/>
                <w:sz w:val="24"/>
                <w:szCs w:val="24"/>
                <w:lang w:eastAsia="ru-RU"/>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bCs/>
                <w:sz w:val="24"/>
                <w:szCs w:val="24"/>
                <w:lang w:eastAsia="ru-RU"/>
              </w:rPr>
              <w:t>3-21</w:t>
            </w:r>
            <w:r w:rsidRPr="0012395F">
              <w:rPr>
                <w:rFonts w:ascii="Times New Roman" w:eastAsia="Times New Roman" w:hAnsi="Times New Roman"/>
                <w:sz w:val="24"/>
                <w:szCs w:val="24"/>
                <w:lang w:eastAsia="ru-RU"/>
              </w:rPr>
              <w:t xml:space="preserve"> февраля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«23 февраля — день защитника Отечества»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Международный женский день </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12395F">
              <w:rPr>
                <w:rFonts w:ascii="Times New Roman" w:eastAsia="Times New Roman" w:hAnsi="Times New Roman"/>
                <w:bCs/>
                <w:spacing w:val="-10"/>
                <w:sz w:val="24"/>
                <w:szCs w:val="24"/>
                <w:lang w:eastAsia="ru-RU"/>
              </w:rPr>
              <w:t xml:space="preserve">в </w:t>
            </w:r>
            <w:r w:rsidRPr="0012395F">
              <w:rPr>
                <w:rFonts w:ascii="Times New Roman" w:eastAsia="Times New Roman" w:hAnsi="Times New Roman"/>
                <w:sz w:val="24"/>
                <w:szCs w:val="24"/>
                <w:lang w:eastAsia="ru-RU"/>
              </w:rPr>
              <w:t xml:space="preserve">мальчиках представление о том, что мужчины должны внимательно и уважительно относиться к женщинам. Привлекать детей </w:t>
            </w:r>
            <w:r w:rsidRPr="0012395F">
              <w:rPr>
                <w:rFonts w:ascii="Times New Roman" w:eastAsia="Times New Roman" w:hAnsi="Times New Roman"/>
                <w:iCs/>
                <w:sz w:val="24"/>
                <w:szCs w:val="24"/>
                <w:lang w:eastAsia="ru-RU"/>
              </w:rPr>
              <w:t xml:space="preserve">к </w:t>
            </w:r>
            <w:r w:rsidRPr="0012395F">
              <w:rPr>
                <w:rFonts w:ascii="Times New Roman" w:eastAsia="Times New Roman" w:hAnsi="Times New Roman"/>
                <w:sz w:val="24"/>
                <w:szCs w:val="24"/>
                <w:lang w:eastAsia="ru-RU"/>
              </w:rPr>
              <w:t xml:space="preserve">изготовлению подарков маме, бабушке, воспитателям. </w:t>
            </w:r>
            <w:r w:rsidRPr="0012395F">
              <w:rPr>
                <w:rFonts w:ascii="Times New Roman" w:eastAsia="Times New Roman" w:hAnsi="Times New Roman"/>
                <w:sz w:val="24"/>
                <w:szCs w:val="24"/>
                <w:lang w:eastAsia="ru-RU"/>
              </w:rPr>
              <w:lastRenderedPageBreak/>
              <w:t>Воспитывать бережное и чуткое отношение к самым близким людям, потребность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24 февраля — 7 марта</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»8 Марта».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rPr>
          <w:trHeight w:val="3327"/>
        </w:trPr>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Народная культура и традиции</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Продолжать знакомить детей с народными традициями и обычаями, с на родным декоративно прикладным искусством (Городец, Полхов- Майдан, Гжель), </w:t>
            </w:r>
            <w:r w:rsidR="0026123C" w:rsidRPr="0012395F">
              <w:rPr>
                <w:rFonts w:ascii="Times New Roman" w:eastAsia="Times New Roman" w:hAnsi="Times New Roman"/>
                <w:sz w:val="24"/>
                <w:szCs w:val="24"/>
                <w:lang w:eastAsia="ru-RU"/>
              </w:rPr>
              <w:t>расширять</w:t>
            </w:r>
            <w:r w:rsidRPr="0012395F">
              <w:rPr>
                <w:rFonts w:ascii="Times New Roman" w:eastAsia="Times New Roman" w:hAnsi="Times New Roman"/>
                <w:sz w:val="24"/>
                <w:szCs w:val="24"/>
                <w:lang w:eastAsia="ru-RU"/>
              </w:rPr>
              <w:t xml:space="preserve"> представления о народных игрушках (матрешки —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11-21 марта</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Фольклорный</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rPr>
          <w:trHeight w:val="3103"/>
        </w:trPr>
        <w:tc>
          <w:tcPr>
            <w:tcW w:w="1134"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Весна</w:t>
            </w:r>
          </w:p>
        </w:tc>
        <w:tc>
          <w:tcPr>
            <w:tcW w:w="538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24 марта-</w:t>
            </w:r>
          </w:p>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11 апреля</w:t>
            </w:r>
          </w:p>
        </w:tc>
        <w:tc>
          <w:tcPr>
            <w:tcW w:w="1559"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«Весна красна». </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Земли — 22 апреля.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rPr>
          <w:trHeight w:val="206"/>
        </w:trPr>
        <w:tc>
          <w:tcPr>
            <w:tcW w:w="1134"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538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14-25 апреля</w:t>
            </w:r>
          </w:p>
        </w:tc>
        <w:tc>
          <w:tcPr>
            <w:tcW w:w="1559"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Победы</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Воспитывать детей в духе         патриотизма, любви к Родине. Расширять знания </w:t>
            </w:r>
            <w:r w:rsidRPr="0012395F">
              <w:rPr>
                <w:rFonts w:ascii="Times New Roman" w:eastAsia="Times New Roman" w:hAnsi="Times New Roman"/>
                <w:iCs/>
                <w:sz w:val="24"/>
                <w:szCs w:val="24"/>
                <w:lang w:eastAsia="ru-RU"/>
              </w:rPr>
              <w:t xml:space="preserve">о </w:t>
            </w:r>
            <w:r w:rsidRPr="0012395F">
              <w:rPr>
                <w:rFonts w:ascii="Times New Roman" w:eastAsia="Times New Roman" w:hAnsi="Times New Roman"/>
                <w:sz w:val="24"/>
                <w:szCs w:val="24"/>
                <w:lang w:eastAsia="ru-RU"/>
              </w:rPr>
              <w:t>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28 апреля —</w:t>
            </w:r>
          </w:p>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8мая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 Победы".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c>
          <w:tcPr>
            <w:tcW w:w="1134"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Лето</w:t>
            </w:r>
          </w:p>
        </w:tc>
        <w:tc>
          <w:tcPr>
            <w:tcW w:w="538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386"/>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12-31 мая</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-Лето»</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защиты окружающей среды — 5 июня. 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26123C">
        <w:tc>
          <w:tcPr>
            <w:tcW w:w="6521" w:type="dxa"/>
            <w:gridSpan w:val="2"/>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июня — 31 августа</w:t>
            </w:r>
          </w:p>
        </w:tc>
        <w:tc>
          <w:tcPr>
            <w:tcW w:w="1559"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r>
    </w:tbl>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26123C" w:rsidRDefault="0026123C" w:rsidP="0012395F">
      <w:pPr>
        <w:spacing w:after="0" w:line="240" w:lineRule="auto"/>
        <w:jc w:val="both"/>
        <w:rPr>
          <w:rFonts w:ascii="Times New Roman" w:eastAsia="Times New Roman" w:hAnsi="Times New Roman"/>
          <w:sz w:val="24"/>
          <w:szCs w:val="24"/>
          <w:lang w:eastAsia="ru-RU"/>
        </w:rPr>
      </w:pPr>
    </w:p>
    <w:p w:rsidR="0012395F" w:rsidRPr="0012395F" w:rsidRDefault="0012395F" w:rsidP="0012395F">
      <w:pPr>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Подготовительная группа</w:t>
      </w:r>
    </w:p>
    <w:p w:rsidR="0012395F" w:rsidRPr="0012395F" w:rsidRDefault="0012395F" w:rsidP="0012395F">
      <w:pPr>
        <w:spacing w:after="0" w:line="240" w:lineRule="auto"/>
        <w:jc w:val="both"/>
        <w:rPr>
          <w:rFonts w:ascii="Times New Roman" w:eastAsia="Times New Roman" w:hAnsi="Times New Roman"/>
          <w:sz w:val="24"/>
          <w:szCs w:val="24"/>
          <w:lang w:eastAsia="ru-RU"/>
        </w:rPr>
      </w:pPr>
    </w:p>
    <w:tbl>
      <w:tblPr>
        <w:tblW w:w="9923" w:type="dxa"/>
        <w:tblInd w:w="40" w:type="dxa"/>
        <w:tblLayout w:type="fixed"/>
        <w:tblCellMar>
          <w:left w:w="40" w:type="dxa"/>
          <w:right w:w="40" w:type="dxa"/>
        </w:tblCellMar>
        <w:tblLook w:val="0000" w:firstRow="0" w:lastRow="0" w:firstColumn="0" w:lastColumn="0" w:noHBand="0" w:noVBand="0"/>
      </w:tblPr>
      <w:tblGrid>
        <w:gridCol w:w="2127"/>
        <w:gridCol w:w="4677"/>
        <w:gridCol w:w="1276"/>
        <w:gridCol w:w="1843"/>
      </w:tblGrid>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Тема</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bCs/>
                <w:sz w:val="24"/>
                <w:szCs w:val="24"/>
                <w:lang w:eastAsia="ru-RU"/>
              </w:rPr>
            </w:pPr>
            <w:r w:rsidRPr="0012395F">
              <w:rPr>
                <w:rFonts w:ascii="Times New Roman" w:eastAsia="Times New Roman" w:hAnsi="Times New Roman"/>
                <w:sz w:val="24"/>
                <w:szCs w:val="24"/>
                <w:lang w:eastAsia="ru-RU"/>
              </w:rPr>
              <w:t xml:space="preserve">Развернутое </w:t>
            </w:r>
            <w:r w:rsidRPr="0012395F">
              <w:rPr>
                <w:rFonts w:ascii="Times New Roman" w:eastAsia="Times New Roman" w:hAnsi="Times New Roman"/>
                <w:bCs/>
                <w:sz w:val="24"/>
                <w:szCs w:val="24"/>
                <w:lang w:eastAsia="ru-RU"/>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Период</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bCs/>
                <w:sz w:val="24"/>
                <w:szCs w:val="24"/>
                <w:lang w:eastAsia="ru-RU"/>
              </w:rPr>
            </w:pPr>
            <w:r w:rsidRPr="0012395F">
              <w:rPr>
                <w:rFonts w:ascii="Times New Roman" w:eastAsia="Times New Roman" w:hAnsi="Times New Roman"/>
                <w:bCs/>
                <w:sz w:val="24"/>
                <w:szCs w:val="24"/>
                <w:lang w:eastAsia="ru-RU"/>
              </w:rPr>
              <w:t>Варианты итоговых мероприятий</w:t>
            </w:r>
          </w:p>
        </w:tc>
      </w:tr>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 знаний</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1-2 неделя сентября</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 знаний».</w:t>
            </w:r>
          </w:p>
        </w:tc>
      </w:tr>
      <w:tr w:rsidR="0012395F" w:rsidRPr="0012395F" w:rsidTr="0012395F">
        <w:trPr>
          <w:trHeight w:val="3617"/>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w:t>
            </w:r>
          </w:p>
        </w:tc>
        <w:tc>
          <w:tcPr>
            <w:tcW w:w="467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3-4 неделя сентября</w:t>
            </w:r>
          </w:p>
        </w:tc>
        <w:tc>
          <w:tcPr>
            <w:tcW w:w="184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«Осень».</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57"/>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467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3-4 неделя сентября</w:t>
            </w:r>
          </w:p>
        </w:tc>
        <w:tc>
          <w:tcPr>
            <w:tcW w:w="184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trHeight w:val="600"/>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Дом, в котором я живу</w:t>
            </w:r>
          </w:p>
        </w:tc>
        <w:tc>
          <w:tcPr>
            <w:tcW w:w="467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детей </w:t>
            </w:r>
            <w:r w:rsidRPr="0012395F">
              <w:rPr>
                <w:rFonts w:ascii="Times New Roman" w:eastAsia="Times New Roman" w:hAnsi="Times New Roman"/>
                <w:iCs/>
                <w:sz w:val="24"/>
                <w:szCs w:val="24"/>
                <w:lang w:eastAsia="ru-RU"/>
              </w:rPr>
              <w:t xml:space="preserve">о </w:t>
            </w:r>
            <w:r w:rsidRPr="0012395F">
              <w:rPr>
                <w:rFonts w:ascii="Times New Roman" w:eastAsia="Times New Roman" w:hAnsi="Times New Roman"/>
                <w:sz w:val="24"/>
                <w:szCs w:val="24"/>
                <w:lang w:eastAsia="ru-RU"/>
              </w:rPr>
              <w:t xml:space="preserve">родном крае. Продолжать знакомить с достопримечательностями региона, в котором </w:t>
            </w:r>
            <w:r w:rsidRPr="0012395F">
              <w:rPr>
                <w:rFonts w:ascii="Times New Roman" w:eastAsia="Times New Roman" w:hAnsi="Times New Roman"/>
                <w:iCs/>
                <w:sz w:val="24"/>
                <w:szCs w:val="24"/>
                <w:lang w:eastAsia="ru-RU"/>
              </w:rPr>
              <w:t xml:space="preserve">живут </w:t>
            </w:r>
            <w:r w:rsidRPr="0012395F">
              <w:rPr>
                <w:rFonts w:ascii="Times New Roman" w:eastAsia="Times New Roman" w:hAnsi="Times New Roman"/>
                <w:sz w:val="24"/>
                <w:szCs w:val="24"/>
                <w:lang w:eastAsia="ru-RU"/>
              </w:rPr>
              <w:t>дети.</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1 неделя октября </w:t>
            </w:r>
          </w:p>
        </w:tc>
        <w:tc>
          <w:tcPr>
            <w:tcW w:w="1843"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63"/>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Мой город</w:t>
            </w: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октября</w:t>
            </w: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074"/>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Земля-наш общий дом</w:t>
            </w:r>
          </w:p>
        </w:tc>
        <w:tc>
          <w:tcPr>
            <w:tcW w:w="4677"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4097"/>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День</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народного единства</w:t>
            </w:r>
          </w:p>
        </w:tc>
        <w:tc>
          <w:tcPr>
            <w:tcW w:w="467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детей о родной стране, о государственных праздниках. Дать элементарные сведения об истории России.</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Углублять и уточнять представления о Родине — России, </w:t>
            </w:r>
            <w:r w:rsidR="0026123C" w:rsidRPr="0012395F">
              <w:rPr>
                <w:rFonts w:ascii="Times New Roman" w:eastAsia="Times New Roman" w:hAnsi="Times New Roman"/>
                <w:sz w:val="24"/>
                <w:szCs w:val="24"/>
                <w:lang w:eastAsia="ru-RU"/>
              </w:rPr>
              <w:t>поддерживать</w:t>
            </w:r>
            <w:r w:rsidRPr="0012395F">
              <w:rPr>
                <w:rFonts w:ascii="Times New Roman" w:eastAsia="Times New Roman" w:hAnsi="Times New Roman"/>
                <w:sz w:val="24"/>
                <w:szCs w:val="24"/>
                <w:lang w:eastAsia="ru-RU"/>
              </w:rPr>
              <w:t xml:space="preserve"> интерес детей к событиям, происходящим е стране, воспитывать чувство гордости за ее достижения.</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Закреплять знания о флаге, гербе и гимне России.</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12395F">
              <w:rPr>
                <w:rFonts w:ascii="Times New Roman" w:eastAsia="Times New Roman" w:hAnsi="Times New Roman"/>
                <w:iCs/>
                <w:sz w:val="24"/>
                <w:szCs w:val="24"/>
                <w:lang w:eastAsia="ru-RU"/>
              </w:rPr>
              <w:t xml:space="preserve">к </w:t>
            </w:r>
            <w:r w:rsidRPr="0012395F">
              <w:rPr>
                <w:rFonts w:ascii="Times New Roman" w:eastAsia="Times New Roman" w:hAnsi="Times New Roman"/>
                <w:sz w:val="24"/>
                <w:szCs w:val="24"/>
                <w:lang w:eastAsia="ru-RU"/>
              </w:rPr>
              <w:t>людям разных национальностей и их обычаям.</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 неделя октября</w:t>
            </w:r>
          </w:p>
        </w:tc>
        <w:tc>
          <w:tcPr>
            <w:tcW w:w="184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«День народного </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единства»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720"/>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Моя родина-Россия</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467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детей о родной стране</w:t>
            </w: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неделя ноября</w:t>
            </w:r>
          </w:p>
        </w:tc>
        <w:tc>
          <w:tcPr>
            <w:tcW w:w="1843"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Создание альбома</w:t>
            </w:r>
          </w:p>
        </w:tc>
      </w:tr>
      <w:tr w:rsidR="0012395F" w:rsidRPr="0012395F" w:rsidTr="0012395F">
        <w:trPr>
          <w:trHeight w:val="206"/>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Гимн, флаг, герб России</w:t>
            </w:r>
          </w:p>
        </w:tc>
        <w:tc>
          <w:tcPr>
            <w:tcW w:w="467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Познакомить с гимном, с историей возникновения и символами государственного гербе и флага России. </w:t>
            </w: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ноября</w:t>
            </w:r>
          </w:p>
        </w:tc>
        <w:tc>
          <w:tcPr>
            <w:tcW w:w="1843"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Создание альбома</w:t>
            </w:r>
          </w:p>
        </w:tc>
      </w:tr>
      <w:tr w:rsidR="0012395F" w:rsidRPr="0012395F" w:rsidTr="0012395F">
        <w:trPr>
          <w:trHeight w:val="566"/>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Москва –Столица России</w:t>
            </w:r>
          </w:p>
        </w:tc>
        <w:tc>
          <w:tcPr>
            <w:tcW w:w="467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Познакомить детей со столицей нашей Родины, ее достопримечательностях</w:t>
            </w: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 неделя ноября</w:t>
            </w:r>
          </w:p>
        </w:tc>
        <w:tc>
          <w:tcPr>
            <w:tcW w:w="1843"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Создание альбома</w:t>
            </w:r>
          </w:p>
        </w:tc>
      </w:tr>
      <w:tr w:rsidR="0012395F" w:rsidRPr="0012395F" w:rsidTr="0012395F">
        <w:trPr>
          <w:trHeight w:val="245"/>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Герои России</w:t>
            </w:r>
          </w:p>
        </w:tc>
        <w:tc>
          <w:tcPr>
            <w:tcW w:w="467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 Познакомить с праздником –Днем героя. Дать знания о некоторых </w:t>
            </w:r>
            <w:r w:rsidR="0026123C" w:rsidRPr="0012395F">
              <w:rPr>
                <w:rFonts w:ascii="Times New Roman" w:eastAsia="Times New Roman" w:hAnsi="Times New Roman"/>
                <w:sz w:val="24"/>
                <w:szCs w:val="24"/>
                <w:lang w:eastAsia="ru-RU"/>
              </w:rPr>
              <w:t>героях России</w:t>
            </w: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 неделя ноября</w:t>
            </w:r>
          </w:p>
        </w:tc>
        <w:tc>
          <w:tcPr>
            <w:tcW w:w="184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Создание альбома</w:t>
            </w:r>
          </w:p>
        </w:tc>
      </w:tr>
      <w:tr w:rsidR="0012395F" w:rsidRPr="0012395F" w:rsidTr="0012395F">
        <w:trPr>
          <w:trHeight w:val="947"/>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Зимушка-зима</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12395F">
              <w:rPr>
                <w:rFonts w:ascii="Times New Roman" w:eastAsia="Times New Roman" w:hAnsi="Times New Roman"/>
                <w:iCs/>
                <w:sz w:val="24"/>
                <w:szCs w:val="24"/>
                <w:lang w:eastAsia="ru-RU"/>
              </w:rPr>
              <w:t xml:space="preserve">к </w:t>
            </w:r>
            <w:r w:rsidRPr="0012395F">
              <w:rPr>
                <w:rFonts w:ascii="Times New Roman" w:eastAsia="Times New Roman" w:hAnsi="Times New Roman"/>
                <w:sz w:val="24"/>
                <w:szCs w:val="24"/>
                <w:lang w:eastAsia="ru-RU"/>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r w:rsidRPr="0012395F">
              <w:rPr>
                <w:rFonts w:ascii="Times New Roman" w:eastAsia="Times New Roman" w:hAnsi="Times New Roman"/>
                <w:iCs/>
                <w:sz w:val="24"/>
                <w:szCs w:val="24"/>
                <w:lang w:eastAsia="ru-RU"/>
              </w:rPr>
              <w:t xml:space="preserve">в </w:t>
            </w:r>
            <w:r w:rsidRPr="0012395F">
              <w:rPr>
                <w:rFonts w:ascii="Times New Roman" w:eastAsia="Times New Roman" w:hAnsi="Times New Roman"/>
                <w:sz w:val="24"/>
                <w:szCs w:val="24"/>
                <w:lang w:eastAsia="ru-RU"/>
              </w:rPr>
              <w:t>различных странах.</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D2043E">
            <w:pPr>
              <w:autoSpaceDE w:val="0"/>
              <w:autoSpaceDN w:val="0"/>
              <w:adjustRightInd w:val="0"/>
              <w:spacing w:after="0" w:line="240" w:lineRule="auto"/>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276"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неделя декабря</w:t>
            </w:r>
          </w:p>
        </w:tc>
        <w:tc>
          <w:tcPr>
            <w:tcW w:w="1843"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«Новый год»</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76"/>
        </w:trPr>
        <w:tc>
          <w:tcPr>
            <w:tcW w:w="2127"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Новый год спешит к нам в гости</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декабря</w:t>
            </w: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Елка-красавица детям очень нравится</w:t>
            </w:r>
          </w:p>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tcBorders>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 неделя декабря</w:t>
            </w: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Все встречают Новый гол-дружно встали в хоровод</w:t>
            </w: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tcBorders>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val="restart"/>
            <w:tcBorders>
              <w:top w:val="single" w:sz="4"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 неделя декабря</w:t>
            </w: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173"/>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4677"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447"/>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Зимние забавы</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467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 1 неделя января</w:t>
            </w:r>
          </w:p>
        </w:tc>
        <w:tc>
          <w:tcPr>
            <w:tcW w:w="1843"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«Зима».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Зимняя олимпиада. 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480"/>
        </w:trPr>
        <w:tc>
          <w:tcPr>
            <w:tcW w:w="2127"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Зимние виды спорта</w:t>
            </w: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января</w:t>
            </w: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6"/>
        </w:trPr>
        <w:tc>
          <w:tcPr>
            <w:tcW w:w="2127" w:type="dxa"/>
            <w:vMerge/>
            <w:tcBorders>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4677"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val="restart"/>
            <w:tcBorders>
              <w:top w:val="single" w:sz="4"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3-4 неделя января</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794"/>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Зимняя природа</w:t>
            </w:r>
          </w:p>
        </w:tc>
        <w:tc>
          <w:tcPr>
            <w:tcW w:w="4677"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День</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1-4 неделя февраля</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«23 февраля -день</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защитника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Отечества».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Организовывать все виды детской деятельности (игровой, коммуникативной, </w:t>
            </w:r>
            <w:r w:rsidR="0026123C" w:rsidRPr="0012395F">
              <w:rPr>
                <w:rFonts w:ascii="Times New Roman" w:eastAsia="Times New Roman" w:hAnsi="Times New Roman"/>
                <w:sz w:val="24"/>
                <w:szCs w:val="24"/>
                <w:lang w:eastAsia="ru-RU"/>
              </w:rPr>
              <w:t>трудовой, познавательно</w:t>
            </w:r>
            <w:r w:rsidRPr="0012395F">
              <w:rPr>
                <w:rFonts w:ascii="Times New Roman" w:eastAsia="Times New Roman" w:hAnsi="Times New Roman"/>
                <w:sz w:val="24"/>
                <w:szCs w:val="24"/>
                <w:lang w:eastAsia="ru-RU"/>
              </w:rPr>
              <w:t xml:space="preserve">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w:t>
            </w:r>
            <w:r w:rsidRPr="0012395F">
              <w:rPr>
                <w:rFonts w:ascii="Times New Roman" w:eastAsia="Times New Roman" w:hAnsi="Times New Roman"/>
                <w:bCs/>
                <w:sz w:val="24"/>
                <w:szCs w:val="24"/>
                <w:lang w:eastAsia="ru-RU"/>
              </w:rPr>
              <w:t xml:space="preserve">о том, что </w:t>
            </w:r>
            <w:r w:rsidRPr="0012395F">
              <w:rPr>
                <w:rFonts w:ascii="Times New Roman" w:eastAsia="Times New Roman" w:hAnsi="Times New Roman"/>
                <w:sz w:val="24"/>
                <w:szCs w:val="24"/>
                <w:lang w:eastAsia="ru-RU"/>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12395F">
              <w:rPr>
                <w:rFonts w:ascii="Times New Roman" w:eastAsia="Times New Roman" w:hAnsi="Times New Roman"/>
                <w:bCs/>
                <w:sz w:val="24"/>
                <w:szCs w:val="24"/>
                <w:lang w:eastAsia="ru-RU"/>
              </w:rPr>
              <w:t>пот</w:t>
            </w:r>
            <w:r w:rsidRPr="0012395F">
              <w:rPr>
                <w:rFonts w:ascii="Times New Roman" w:eastAsia="Times New Roman" w:hAnsi="Times New Roman"/>
                <w:sz w:val="24"/>
                <w:szCs w:val="24"/>
                <w:lang w:eastAsia="ru-RU"/>
              </w:rPr>
              <w:t>ребность радовать близких добрыми делами.</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неделя марта</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«8 Марта». </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3600"/>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Народная культура и традиции</w:t>
            </w:r>
          </w:p>
        </w:tc>
        <w:tc>
          <w:tcPr>
            <w:tcW w:w="467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Знакомить детей с народными традициями и обычаями.</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марта</w:t>
            </w:r>
          </w:p>
        </w:tc>
        <w:tc>
          <w:tcPr>
            <w:tcW w:w="184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Фольклорный</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62"/>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Родной край</w:t>
            </w:r>
          </w:p>
        </w:tc>
        <w:tc>
          <w:tcPr>
            <w:tcW w:w="467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 неделя марта</w:t>
            </w:r>
          </w:p>
        </w:tc>
        <w:tc>
          <w:tcPr>
            <w:tcW w:w="184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p>
        </w:tc>
      </w:tr>
      <w:tr w:rsidR="0012395F" w:rsidRPr="0012395F" w:rsidTr="0012395F">
        <w:trPr>
          <w:trHeight w:val="2589"/>
        </w:trPr>
        <w:tc>
          <w:tcPr>
            <w:tcW w:w="212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Весна</w:t>
            </w:r>
          </w:p>
        </w:tc>
        <w:tc>
          <w:tcPr>
            <w:tcW w:w="4677"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у детей обобщенные представления о весне, приспособленности растений и животных к изменениям в природе.</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 неделя марта, 1 неделя апреля</w:t>
            </w:r>
          </w:p>
        </w:tc>
        <w:tc>
          <w:tcPr>
            <w:tcW w:w="1843"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Праздник «Весна красна». День Земли -22 апреля. </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430"/>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Герои космоса</w:t>
            </w:r>
          </w:p>
        </w:tc>
        <w:tc>
          <w:tcPr>
            <w:tcW w:w="467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Познакомить   с понятиями космос, профессией космонавта</w:t>
            </w:r>
          </w:p>
        </w:tc>
        <w:tc>
          <w:tcPr>
            <w:tcW w:w="1276"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 неделя апреля</w:t>
            </w:r>
          </w:p>
        </w:tc>
        <w:tc>
          <w:tcPr>
            <w:tcW w:w="1843"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выставка «Герои космоса»</w:t>
            </w:r>
          </w:p>
        </w:tc>
      </w:tr>
      <w:tr w:rsidR="0012395F" w:rsidRPr="0012395F" w:rsidTr="0012395F">
        <w:trPr>
          <w:trHeight w:val="554"/>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102"/>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Педагогическая диагностика</w:t>
            </w:r>
          </w:p>
        </w:tc>
        <w:tc>
          <w:tcPr>
            <w:tcW w:w="467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Заполнение карт развития детей</w:t>
            </w: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3-4 апреля</w:t>
            </w:r>
          </w:p>
        </w:tc>
        <w:tc>
          <w:tcPr>
            <w:tcW w:w="184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Разработка индиви</w:t>
            </w:r>
            <w:r w:rsidRPr="0012395F">
              <w:rPr>
                <w:rFonts w:ascii="Times New Roman" w:eastAsia="Times New Roman" w:hAnsi="Times New Roman"/>
                <w:sz w:val="24"/>
                <w:szCs w:val="24"/>
                <w:lang w:eastAsia="ru-RU"/>
              </w:rPr>
              <w:softHyphen/>
              <w:t>дуального маршрута развития ребенка</w:t>
            </w:r>
          </w:p>
        </w:tc>
      </w:tr>
      <w:tr w:rsidR="0012395F" w:rsidRPr="0012395F" w:rsidTr="0012395F">
        <w:trPr>
          <w:trHeight w:val="532"/>
        </w:trPr>
        <w:tc>
          <w:tcPr>
            <w:tcW w:w="212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Великие герои прошедшей войны</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val="en-US"/>
              </w:rPr>
            </w:pPr>
          </w:p>
        </w:tc>
        <w:tc>
          <w:tcPr>
            <w:tcW w:w="4677"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Воспитывать детей в духе патриотизма, любви к Родине.</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Расширять знания о героях Великой Отечественной войны, о победе нашей страны в войне.</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1276" w:type="dxa"/>
            <w:tcBorders>
              <w:top w:val="single" w:sz="6"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 xml:space="preserve">3 неделя апреля </w:t>
            </w:r>
          </w:p>
        </w:tc>
        <w:tc>
          <w:tcPr>
            <w:tcW w:w="1843" w:type="dxa"/>
            <w:vMerge w:val="restart"/>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«День Победы». Выставка</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детского творчества.</w:t>
            </w:r>
          </w:p>
        </w:tc>
      </w:tr>
      <w:tr w:rsidR="0012395F" w:rsidRPr="0012395F" w:rsidTr="0012395F">
        <w:trPr>
          <w:trHeight w:val="279"/>
        </w:trPr>
        <w:tc>
          <w:tcPr>
            <w:tcW w:w="2127"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4677" w:type="dxa"/>
            <w:vMerge/>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val="restart"/>
            <w:tcBorders>
              <w:top w:val="single" w:sz="4" w:space="0" w:color="auto"/>
              <w:left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неделя мая</w:t>
            </w:r>
          </w:p>
        </w:tc>
        <w:tc>
          <w:tcPr>
            <w:tcW w:w="1843" w:type="dxa"/>
            <w:vMerge/>
            <w:tcBorders>
              <w:top w:val="single" w:sz="6" w:space="0" w:color="auto"/>
              <w:left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434"/>
        </w:trPr>
        <w:tc>
          <w:tcPr>
            <w:tcW w:w="2127" w:type="dxa"/>
            <w:tcBorders>
              <w:top w:val="single" w:sz="4" w:space="0" w:color="auto"/>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Великий день-победный день</w:t>
            </w:r>
          </w:p>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4677"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843" w:type="dxa"/>
            <w:vMerge/>
            <w:tcBorders>
              <w:left w:val="single" w:sz="6" w:space="0" w:color="auto"/>
              <w:bottom w:val="single" w:sz="4"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r w:rsidR="0012395F" w:rsidRPr="0012395F" w:rsidTr="0012395F">
        <w:trPr>
          <w:trHeight w:val="291"/>
        </w:trPr>
        <w:tc>
          <w:tcPr>
            <w:tcW w:w="2127"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весны и труда</w:t>
            </w:r>
          </w:p>
        </w:tc>
        <w:tc>
          <w:tcPr>
            <w:tcW w:w="4677" w:type="dxa"/>
            <w:tcBorders>
              <w:top w:val="single" w:sz="4" w:space="0" w:color="auto"/>
              <w:left w:val="single" w:sz="6" w:space="0" w:color="auto"/>
              <w:bottom w:val="single" w:sz="6" w:space="0" w:color="auto"/>
              <w:right w:val="single" w:sz="6" w:space="0" w:color="auto"/>
            </w:tcBorders>
          </w:tcPr>
          <w:p w:rsid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Формирование доступных пониманию детей представлений о государственных праздниках. Формировать чувство сопричастности к событиям, которые происходят в стране. Воспитывать любовь к Родине</w:t>
            </w:r>
          </w:p>
          <w:p w:rsidR="00D2043E" w:rsidRDefault="00D2043E"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p w:rsidR="00D2043E" w:rsidRPr="0012395F" w:rsidRDefault="00D2043E"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p>
        </w:tc>
        <w:tc>
          <w:tcPr>
            <w:tcW w:w="1276"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4 неделя апреля</w:t>
            </w:r>
          </w:p>
        </w:tc>
        <w:tc>
          <w:tcPr>
            <w:tcW w:w="1843" w:type="dxa"/>
            <w:tcBorders>
              <w:top w:val="single" w:sz="4" w:space="0" w:color="auto"/>
              <w:left w:val="single" w:sz="6" w:space="0" w:color="auto"/>
              <w:bottom w:val="single" w:sz="6" w:space="0" w:color="auto"/>
              <w:right w:val="single" w:sz="6" w:space="0" w:color="auto"/>
            </w:tcBorders>
          </w:tcPr>
          <w:p w:rsidR="0012395F" w:rsidRPr="0012395F" w:rsidRDefault="0012395F" w:rsidP="0012395F">
            <w:pPr>
              <w:widowControl w:val="0"/>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досуг, посвященный празднику</w:t>
            </w:r>
          </w:p>
        </w:tc>
      </w:tr>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lastRenderedPageBreak/>
              <w:t>До свидания, детский сад!</w:t>
            </w:r>
          </w:p>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Здравствуй, школа!</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на тему прощания с детским садом и поступления в школу.</w:t>
            </w:r>
          </w:p>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2-4 неделя мая</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Праздник «До свиданий, детский сад!»</w:t>
            </w:r>
          </w:p>
        </w:tc>
      </w:tr>
      <w:tr w:rsidR="0012395F" w:rsidRPr="0012395F" w:rsidTr="0012395F">
        <w:tc>
          <w:tcPr>
            <w:tcW w:w="212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В летний период детский сад работает в каникулярном режиме</w:t>
            </w:r>
          </w:p>
        </w:tc>
        <w:tc>
          <w:tcPr>
            <w:tcW w:w="4677"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 июня — 31 августа</w:t>
            </w:r>
          </w:p>
        </w:tc>
        <w:tc>
          <w:tcPr>
            <w:tcW w:w="1276"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r w:rsidRPr="0012395F">
              <w:rPr>
                <w:rFonts w:ascii="Times New Roman" w:eastAsia="Times New Roman" w:hAnsi="Times New Roman"/>
                <w:sz w:val="24"/>
                <w:szCs w:val="24"/>
                <w:lang w:eastAsia="ru-RU"/>
              </w:rPr>
              <w:t>1июня-31 августа</w:t>
            </w:r>
          </w:p>
        </w:tc>
        <w:tc>
          <w:tcPr>
            <w:tcW w:w="1843" w:type="dxa"/>
            <w:tcBorders>
              <w:top w:val="single" w:sz="6" w:space="0" w:color="auto"/>
              <w:left w:val="single" w:sz="6" w:space="0" w:color="auto"/>
              <w:bottom w:val="single" w:sz="6" w:space="0" w:color="auto"/>
              <w:right w:val="single" w:sz="6" w:space="0" w:color="auto"/>
            </w:tcBorders>
          </w:tcPr>
          <w:p w:rsidR="0012395F" w:rsidRPr="0012395F" w:rsidRDefault="0012395F" w:rsidP="0012395F">
            <w:pPr>
              <w:autoSpaceDE w:val="0"/>
              <w:autoSpaceDN w:val="0"/>
              <w:adjustRightInd w:val="0"/>
              <w:spacing w:after="0" w:line="240" w:lineRule="auto"/>
              <w:ind w:firstLine="244"/>
              <w:jc w:val="both"/>
              <w:rPr>
                <w:rFonts w:ascii="Times New Roman" w:eastAsia="Times New Roman" w:hAnsi="Times New Roman"/>
                <w:sz w:val="24"/>
                <w:szCs w:val="24"/>
                <w:lang w:eastAsia="ru-RU"/>
              </w:rPr>
            </w:pPr>
          </w:p>
        </w:tc>
      </w:tr>
    </w:tbl>
    <w:p w:rsidR="0012395F" w:rsidRPr="0026123C" w:rsidRDefault="0012395F" w:rsidP="0012395F">
      <w:pPr>
        <w:spacing w:after="0" w:line="240" w:lineRule="auto"/>
        <w:jc w:val="both"/>
        <w:rPr>
          <w:rFonts w:ascii="Times New Roman" w:eastAsia="Times New Roman" w:hAnsi="Times New Roman"/>
          <w:color w:val="FF0000"/>
          <w:sz w:val="24"/>
          <w:szCs w:val="24"/>
          <w:lang w:eastAsia="ru-RU"/>
        </w:rPr>
        <w:sectPr w:rsidR="0012395F" w:rsidRPr="0026123C" w:rsidSect="0012395F">
          <w:pgSz w:w="11906" w:h="16838"/>
          <w:pgMar w:top="1134" w:right="851" w:bottom="851" w:left="1701" w:header="709" w:footer="709" w:gutter="0"/>
          <w:cols w:space="708"/>
          <w:docGrid w:linePitch="360"/>
        </w:sectPr>
      </w:pPr>
      <w:r w:rsidRPr="0012395F">
        <w:rPr>
          <w:rFonts w:ascii="Times New Roman" w:eastAsia="Times New Roman" w:hAnsi="Times New Roman"/>
          <w:b/>
          <w:i/>
          <w:sz w:val="24"/>
          <w:szCs w:val="24"/>
          <w:lang w:eastAsia="ru-RU"/>
        </w:rPr>
        <w:t xml:space="preserve">       </w:t>
      </w:r>
      <w:r w:rsidR="0026123C">
        <w:rPr>
          <w:rFonts w:ascii="Times New Roman" w:eastAsia="Times New Roman" w:hAnsi="Times New Roman"/>
          <w:b/>
          <w:i/>
          <w:sz w:val="24"/>
          <w:szCs w:val="24"/>
          <w:lang w:eastAsia="ru-RU"/>
        </w:rPr>
        <w:t xml:space="preserve">                      </w:t>
      </w:r>
    </w:p>
    <w:p w:rsidR="00A32216" w:rsidRPr="00621E3F" w:rsidRDefault="00A32216" w:rsidP="0026123C">
      <w:pPr>
        <w:pStyle w:val="Style24"/>
        <w:widowControl/>
        <w:jc w:val="both"/>
      </w:pPr>
    </w:p>
    <w:sectPr w:rsidR="00A32216" w:rsidRPr="00621E3F" w:rsidSect="0012395F">
      <w:footerReference w:type="even" r:id="rId14"/>
      <w:footerReference w:type="default" r:id="rId15"/>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5E" w:rsidRDefault="00A0735E" w:rsidP="00A54928">
      <w:pPr>
        <w:spacing w:after="0" w:line="240" w:lineRule="auto"/>
      </w:pPr>
      <w:r>
        <w:separator/>
      </w:r>
    </w:p>
  </w:endnote>
  <w:endnote w:type="continuationSeparator" w:id="0">
    <w:p w:rsidR="00A0735E" w:rsidRDefault="00A0735E" w:rsidP="00A5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pPr>
      <w:pStyle w:val="afffa"/>
      <w:framePr w:w="9297" w:h="158" w:wrap="none" w:vAnchor="text" w:hAnchor="page" w:x="1269" w:y="-2710"/>
      <w:shd w:val="clear" w:color="auto" w:fill="auto"/>
      <w:ind w:left="4349"/>
    </w:pPr>
    <w:r>
      <w:fldChar w:fldCharType="begin"/>
    </w:r>
    <w:r>
      <w:instrText xml:space="preserve"> PAGE \* MERGEFORMAT </w:instrText>
    </w:r>
    <w:r>
      <w:fldChar w:fldCharType="separate"/>
    </w:r>
    <w:r w:rsidRPr="00473B5E">
      <w:rPr>
        <w:rStyle w:val="105pt"/>
        <w:rFonts w:eastAsiaTheme="minorHAnsi"/>
        <w:noProof/>
      </w:rPr>
      <w:t>72</w:t>
    </w:r>
    <w:r>
      <w:rPr>
        <w:rStyle w:val="105pt"/>
        <w:rFonts w:eastAsia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rsidP="003D7A7B">
    <w:pPr>
      <w:pStyle w:val="af"/>
      <w:framePr w:w="9735" w:h="158" w:wrap="none" w:vAnchor="text" w:hAnchor="page" w:x="1525" w:y="-824"/>
      <w:jc w:val="right"/>
    </w:pPr>
    <w:r>
      <w:fldChar w:fldCharType="begin"/>
    </w:r>
    <w:r>
      <w:instrText>PAGE   \* MERGEFORMAT</w:instrText>
    </w:r>
    <w:r>
      <w:fldChar w:fldCharType="separate"/>
    </w:r>
    <w:r w:rsidR="00F9567D">
      <w:rPr>
        <w:noProof/>
      </w:rPr>
      <w:t>2</w:t>
    </w:r>
    <w:r>
      <w:fldChar w:fldCharType="end"/>
    </w:r>
  </w:p>
  <w:p w:rsidR="00C03499" w:rsidRDefault="00C03499" w:rsidP="003D7A7B">
    <w:pPr>
      <w:pStyle w:val="afffa"/>
      <w:framePr w:w="9735" w:h="158" w:wrap="none" w:vAnchor="text" w:hAnchor="page" w:x="1525" w:y="-824"/>
      <w:shd w:val="clear" w:color="auto" w:fill="auto"/>
      <w:ind w:left="434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pPr>
      <w:pStyle w:val="afffa"/>
      <w:framePr w:h="206" w:wrap="none" w:vAnchor="text" w:hAnchor="page" w:x="5883" w:y="-2710"/>
      <w:shd w:val="clear" w:color="auto" w:fill="auto"/>
      <w:jc w:val="both"/>
    </w:pPr>
    <w:r>
      <w:fldChar w:fldCharType="begin"/>
    </w:r>
    <w:r>
      <w:instrText xml:space="preserve"> PAGE \* MERGEFORMAT </w:instrText>
    </w:r>
    <w:r>
      <w:fldChar w:fldCharType="separate"/>
    </w:r>
    <w:r w:rsidRPr="0012395F">
      <w:rPr>
        <w:rStyle w:val="105pt"/>
        <w:rFonts w:eastAsiaTheme="minorHAnsi"/>
        <w:noProof/>
      </w:rPr>
      <w:t>140</w:t>
    </w:r>
    <w:r>
      <w:rPr>
        <w:rStyle w:val="105pt"/>
        <w:rFonts w:eastAsiaTheme="minorHAnsi"/>
      </w:rPr>
      <w:fldChar w:fldCharType="end"/>
    </w:r>
  </w:p>
  <w:p w:rsidR="00C03499" w:rsidRDefault="00C03499">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rsidP="0068611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C03499" w:rsidRDefault="00C03499">
    <w:pPr>
      <w:pStyle w:val="af"/>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rsidP="0068611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A3985">
      <w:rPr>
        <w:rStyle w:val="af1"/>
        <w:noProof/>
      </w:rPr>
      <w:t>126</w:t>
    </w:r>
    <w:r>
      <w:rPr>
        <w:rStyle w:val="af1"/>
      </w:rPr>
      <w:fldChar w:fldCharType="end"/>
    </w:r>
  </w:p>
  <w:p w:rsidR="00C03499" w:rsidRDefault="00C0349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5E" w:rsidRDefault="00A0735E" w:rsidP="00A54928">
      <w:pPr>
        <w:spacing w:after="0" w:line="240" w:lineRule="auto"/>
      </w:pPr>
      <w:r>
        <w:separator/>
      </w:r>
    </w:p>
  </w:footnote>
  <w:footnote w:type="continuationSeparator" w:id="0">
    <w:p w:rsidR="00A0735E" w:rsidRDefault="00A0735E" w:rsidP="00A54928">
      <w:pPr>
        <w:spacing w:after="0" w:line="240" w:lineRule="auto"/>
      </w:pPr>
      <w:r>
        <w:continuationSeparator/>
      </w:r>
    </w:p>
  </w:footnote>
  <w:footnote w:id="1">
    <w:p w:rsidR="00C03499" w:rsidRDefault="00C03499" w:rsidP="00A54928">
      <w:pPr>
        <w:pStyle w:val="a8"/>
      </w:pPr>
      <w:r w:rsidRPr="00327B51">
        <w:rPr>
          <w:rStyle w:val="aa"/>
          <w:rFonts w:ascii="Times New Roman" w:hAnsi="Times New Roman"/>
          <w:sz w:val="22"/>
          <w:szCs w:val="22"/>
        </w:rPr>
        <w:footnoteRef/>
      </w:r>
      <w:r w:rsidRPr="00525850">
        <w:rPr>
          <w:rFonts w:ascii="Times New Roman" w:hAnsi="Times New Roman"/>
          <w:sz w:val="22"/>
          <w:szCs w:val="22"/>
        </w:rPr>
        <w:t>Федеральный закон от 29.12.2012</w:t>
      </w:r>
      <w:r>
        <w:rPr>
          <w:rFonts w:ascii="Times New Roman" w:hAnsi="Times New Roman"/>
          <w:sz w:val="22"/>
          <w:szCs w:val="22"/>
        </w:rPr>
        <w:t> г.№ </w:t>
      </w:r>
      <w:r w:rsidRPr="00525850">
        <w:rPr>
          <w:rFonts w:ascii="Times New Roman" w:hAnsi="Times New Roman"/>
          <w:sz w:val="22"/>
          <w:szCs w:val="22"/>
        </w:rPr>
        <w:t>273-ФЗ"Об образовании в Российской Федерации"</w:t>
      </w:r>
      <w:r w:rsidRPr="00327B51">
        <w:rPr>
          <w:rFonts w:ascii="Times New Roman" w:hAnsi="Times New Roman"/>
          <w:sz w:val="22"/>
          <w:szCs w:val="22"/>
        </w:rPr>
        <w:t>, ст.</w:t>
      </w:r>
      <w:r>
        <w:rPr>
          <w:rFonts w:ascii="Times New Roman" w:hAnsi="Times New Roman"/>
          <w:sz w:val="22"/>
          <w:szCs w:val="22"/>
          <w:lang w:val="ru-RU"/>
        </w:rPr>
        <w:t xml:space="preserve"> </w:t>
      </w:r>
      <w:r w:rsidRPr="00327B51">
        <w:rPr>
          <w:rFonts w:ascii="Times New Roman" w:hAnsi="Times New Roman"/>
          <w:sz w:val="22"/>
          <w:szCs w:val="22"/>
        </w:rPr>
        <w:t>34. п.</w:t>
      </w:r>
      <w:r>
        <w:rPr>
          <w:rFonts w:ascii="Times New Roman" w:hAnsi="Times New Roman"/>
          <w:sz w:val="22"/>
          <w:szCs w:val="22"/>
          <w:lang w:val="ru-RU"/>
        </w:rPr>
        <w:t xml:space="preserve"> </w:t>
      </w:r>
      <w:r w:rsidRPr="00327B51">
        <w:rPr>
          <w:rFonts w:ascii="Times New Roman" w:hAnsi="Times New Roman"/>
          <w:sz w:val="22"/>
          <w:szCs w:val="22"/>
        </w:rPr>
        <w:t>1.9.</w:t>
      </w:r>
    </w:p>
  </w:footnote>
  <w:footnote w:id="2">
    <w:p w:rsidR="00C03499" w:rsidRPr="00FE3F32" w:rsidRDefault="00C03499" w:rsidP="00A54928">
      <w:pPr>
        <w:pStyle w:val="a8"/>
        <w:rPr>
          <w:rFonts w:ascii="Times New Roman" w:hAnsi="Times New Roman"/>
        </w:rPr>
      </w:pPr>
      <w:r>
        <w:rPr>
          <w:rStyle w:val="aa"/>
        </w:rPr>
        <w:footnoteRef/>
      </w:r>
      <w:r>
        <w:t xml:space="preserve"> </w:t>
      </w:r>
      <w:r w:rsidRPr="00FE3F32">
        <w:rPr>
          <w:rFonts w:ascii="Times New Roman" w:hAnsi="Times New Roman"/>
        </w:rPr>
        <w:t>В данный перечень мы не внесли так называемые «свободные» формы продуктивной деятельности, например, рисование по собственному замыслу, на основании мысленных образов,  так как взрослый участвует в них лишь опосредовано, через организацию предметной среды.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499" w:rsidRDefault="00C03499">
    <w:pPr>
      <w:pStyle w:val="afffa"/>
      <w:framePr w:h="216" w:wrap="none" w:vAnchor="text" w:hAnchor="page" w:x="7011" w:y="2674"/>
      <w:shd w:val="clear" w:color="auto" w:fill="auto"/>
      <w:jc w:val="both"/>
    </w:pPr>
    <w:r>
      <w:rPr>
        <w:rStyle w:val="105pt"/>
        <w:rFonts w:eastAsiaTheme="minorHAnsi"/>
      </w:rPr>
      <w:t>Примерный распорядок дня</w:t>
    </w:r>
  </w:p>
  <w:p w:rsidR="00C03499" w:rsidRDefault="00C03499">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EE318E"/>
    <w:lvl w:ilvl="0">
      <w:numFmt w:val="bullet"/>
      <w:lvlText w:val="*"/>
      <w:lvlJc w:val="left"/>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113" w:hanging="405"/>
      </w:pPr>
    </w:lvl>
  </w:abstractNum>
  <w:abstractNum w:abstractNumId="2" w15:restartNumberingAfterBreak="0">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15:restartNumberingAfterBreak="0">
    <w:nsid w:val="0000000C"/>
    <w:multiLevelType w:val="multilevel"/>
    <w:tmpl w:val="0000000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1BC25CE"/>
    <w:multiLevelType w:val="hybridMultilevel"/>
    <w:tmpl w:val="0B3095B8"/>
    <w:lvl w:ilvl="0" w:tplc="1AC435A2">
      <w:start w:val="1"/>
      <w:numFmt w:val="bullet"/>
      <w:lvlText w:val=""/>
      <w:lvlJc w:val="left"/>
      <w:pPr>
        <w:tabs>
          <w:tab w:val="num" w:pos="720"/>
        </w:tabs>
        <w:ind w:left="720" w:hanging="360"/>
      </w:pPr>
      <w:rPr>
        <w:rFonts w:ascii="Wingdings 2" w:hAnsi="Wingdings 2" w:hint="default"/>
      </w:rPr>
    </w:lvl>
    <w:lvl w:ilvl="1" w:tplc="D6F4D33C" w:tentative="1">
      <w:start w:val="1"/>
      <w:numFmt w:val="bullet"/>
      <w:lvlText w:val=""/>
      <w:lvlJc w:val="left"/>
      <w:pPr>
        <w:tabs>
          <w:tab w:val="num" w:pos="1440"/>
        </w:tabs>
        <w:ind w:left="1440" w:hanging="360"/>
      </w:pPr>
      <w:rPr>
        <w:rFonts w:ascii="Wingdings 2" w:hAnsi="Wingdings 2" w:hint="default"/>
      </w:rPr>
    </w:lvl>
    <w:lvl w:ilvl="2" w:tplc="20DE5B1A" w:tentative="1">
      <w:start w:val="1"/>
      <w:numFmt w:val="bullet"/>
      <w:lvlText w:val=""/>
      <w:lvlJc w:val="left"/>
      <w:pPr>
        <w:tabs>
          <w:tab w:val="num" w:pos="2160"/>
        </w:tabs>
        <w:ind w:left="2160" w:hanging="360"/>
      </w:pPr>
      <w:rPr>
        <w:rFonts w:ascii="Wingdings 2" w:hAnsi="Wingdings 2" w:hint="default"/>
      </w:rPr>
    </w:lvl>
    <w:lvl w:ilvl="3" w:tplc="82DA797E" w:tentative="1">
      <w:start w:val="1"/>
      <w:numFmt w:val="bullet"/>
      <w:lvlText w:val=""/>
      <w:lvlJc w:val="left"/>
      <w:pPr>
        <w:tabs>
          <w:tab w:val="num" w:pos="2880"/>
        </w:tabs>
        <w:ind w:left="2880" w:hanging="360"/>
      </w:pPr>
      <w:rPr>
        <w:rFonts w:ascii="Wingdings 2" w:hAnsi="Wingdings 2" w:hint="default"/>
      </w:rPr>
    </w:lvl>
    <w:lvl w:ilvl="4" w:tplc="720A8A1A" w:tentative="1">
      <w:start w:val="1"/>
      <w:numFmt w:val="bullet"/>
      <w:lvlText w:val=""/>
      <w:lvlJc w:val="left"/>
      <w:pPr>
        <w:tabs>
          <w:tab w:val="num" w:pos="3600"/>
        </w:tabs>
        <w:ind w:left="3600" w:hanging="360"/>
      </w:pPr>
      <w:rPr>
        <w:rFonts w:ascii="Wingdings 2" w:hAnsi="Wingdings 2" w:hint="default"/>
      </w:rPr>
    </w:lvl>
    <w:lvl w:ilvl="5" w:tplc="7B6EA79A" w:tentative="1">
      <w:start w:val="1"/>
      <w:numFmt w:val="bullet"/>
      <w:lvlText w:val=""/>
      <w:lvlJc w:val="left"/>
      <w:pPr>
        <w:tabs>
          <w:tab w:val="num" w:pos="4320"/>
        </w:tabs>
        <w:ind w:left="4320" w:hanging="360"/>
      </w:pPr>
      <w:rPr>
        <w:rFonts w:ascii="Wingdings 2" w:hAnsi="Wingdings 2" w:hint="default"/>
      </w:rPr>
    </w:lvl>
    <w:lvl w:ilvl="6" w:tplc="283A8816" w:tentative="1">
      <w:start w:val="1"/>
      <w:numFmt w:val="bullet"/>
      <w:lvlText w:val=""/>
      <w:lvlJc w:val="left"/>
      <w:pPr>
        <w:tabs>
          <w:tab w:val="num" w:pos="5040"/>
        </w:tabs>
        <w:ind w:left="5040" w:hanging="360"/>
      </w:pPr>
      <w:rPr>
        <w:rFonts w:ascii="Wingdings 2" w:hAnsi="Wingdings 2" w:hint="default"/>
      </w:rPr>
    </w:lvl>
    <w:lvl w:ilvl="7" w:tplc="3B2EE6FE" w:tentative="1">
      <w:start w:val="1"/>
      <w:numFmt w:val="bullet"/>
      <w:lvlText w:val=""/>
      <w:lvlJc w:val="left"/>
      <w:pPr>
        <w:tabs>
          <w:tab w:val="num" w:pos="5760"/>
        </w:tabs>
        <w:ind w:left="5760" w:hanging="360"/>
      </w:pPr>
      <w:rPr>
        <w:rFonts w:ascii="Wingdings 2" w:hAnsi="Wingdings 2" w:hint="default"/>
      </w:rPr>
    </w:lvl>
    <w:lvl w:ilvl="8" w:tplc="2D768D9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04C05ECF"/>
    <w:multiLevelType w:val="hybridMultilevel"/>
    <w:tmpl w:val="74F4565C"/>
    <w:lvl w:ilvl="0" w:tplc="7DA0F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B45607"/>
    <w:multiLevelType w:val="hybridMultilevel"/>
    <w:tmpl w:val="11D0B7CE"/>
    <w:lvl w:ilvl="0" w:tplc="07F82A34">
      <w:start w:val="1"/>
      <w:numFmt w:val="bullet"/>
      <w:lvlText w:val=""/>
      <w:lvlJc w:val="left"/>
      <w:pPr>
        <w:tabs>
          <w:tab w:val="num" w:pos="720"/>
        </w:tabs>
        <w:ind w:left="720" w:hanging="360"/>
      </w:pPr>
      <w:rPr>
        <w:rFonts w:ascii="Wingdings 2" w:hAnsi="Wingdings 2"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3F66D84"/>
    <w:multiLevelType w:val="singleLevel"/>
    <w:tmpl w:val="678011C8"/>
    <w:lvl w:ilvl="0">
      <w:start w:val="1"/>
      <w:numFmt w:val="decimal"/>
      <w:lvlText w:val="%1."/>
      <w:legacy w:legacy="1" w:legacySpace="0" w:legacyIndent="269"/>
      <w:lvlJc w:val="left"/>
      <w:rPr>
        <w:rFonts w:ascii="Times New Roman" w:hAnsi="Times New Roman" w:cs="Times New Roman" w:hint="default"/>
      </w:rPr>
    </w:lvl>
  </w:abstractNum>
  <w:abstractNum w:abstractNumId="9" w15:restartNumberingAfterBreak="0">
    <w:nsid w:val="148E3309"/>
    <w:multiLevelType w:val="hybridMultilevel"/>
    <w:tmpl w:val="55ECBAAA"/>
    <w:lvl w:ilvl="0" w:tplc="9C3C36DE">
      <w:start w:val="1"/>
      <w:numFmt w:val="bullet"/>
      <w:lvlText w:val=""/>
      <w:lvlJc w:val="left"/>
      <w:pPr>
        <w:tabs>
          <w:tab w:val="num" w:pos="720"/>
        </w:tabs>
        <w:ind w:left="720" w:hanging="360"/>
      </w:pPr>
      <w:rPr>
        <w:rFonts w:ascii="Wingdings" w:hAnsi="Wingdings" w:hint="default"/>
      </w:rPr>
    </w:lvl>
    <w:lvl w:ilvl="1" w:tplc="3CA01166" w:tentative="1">
      <w:start w:val="1"/>
      <w:numFmt w:val="bullet"/>
      <w:lvlText w:val=""/>
      <w:lvlJc w:val="left"/>
      <w:pPr>
        <w:tabs>
          <w:tab w:val="num" w:pos="1440"/>
        </w:tabs>
        <w:ind w:left="1440" w:hanging="360"/>
      </w:pPr>
      <w:rPr>
        <w:rFonts w:ascii="Wingdings" w:hAnsi="Wingdings" w:hint="default"/>
      </w:rPr>
    </w:lvl>
    <w:lvl w:ilvl="2" w:tplc="BEA655E8" w:tentative="1">
      <w:start w:val="1"/>
      <w:numFmt w:val="bullet"/>
      <w:lvlText w:val=""/>
      <w:lvlJc w:val="left"/>
      <w:pPr>
        <w:tabs>
          <w:tab w:val="num" w:pos="2160"/>
        </w:tabs>
        <w:ind w:left="2160" w:hanging="360"/>
      </w:pPr>
      <w:rPr>
        <w:rFonts w:ascii="Wingdings" w:hAnsi="Wingdings" w:hint="default"/>
      </w:rPr>
    </w:lvl>
    <w:lvl w:ilvl="3" w:tplc="02C6A7A0" w:tentative="1">
      <w:start w:val="1"/>
      <w:numFmt w:val="bullet"/>
      <w:lvlText w:val=""/>
      <w:lvlJc w:val="left"/>
      <w:pPr>
        <w:tabs>
          <w:tab w:val="num" w:pos="2880"/>
        </w:tabs>
        <w:ind w:left="2880" w:hanging="360"/>
      </w:pPr>
      <w:rPr>
        <w:rFonts w:ascii="Wingdings" w:hAnsi="Wingdings" w:hint="default"/>
      </w:rPr>
    </w:lvl>
    <w:lvl w:ilvl="4" w:tplc="3BC8C900" w:tentative="1">
      <w:start w:val="1"/>
      <w:numFmt w:val="bullet"/>
      <w:lvlText w:val=""/>
      <w:lvlJc w:val="left"/>
      <w:pPr>
        <w:tabs>
          <w:tab w:val="num" w:pos="3600"/>
        </w:tabs>
        <w:ind w:left="3600" w:hanging="360"/>
      </w:pPr>
      <w:rPr>
        <w:rFonts w:ascii="Wingdings" w:hAnsi="Wingdings" w:hint="default"/>
      </w:rPr>
    </w:lvl>
    <w:lvl w:ilvl="5" w:tplc="99BEA214" w:tentative="1">
      <w:start w:val="1"/>
      <w:numFmt w:val="bullet"/>
      <w:lvlText w:val=""/>
      <w:lvlJc w:val="left"/>
      <w:pPr>
        <w:tabs>
          <w:tab w:val="num" w:pos="4320"/>
        </w:tabs>
        <w:ind w:left="4320" w:hanging="360"/>
      </w:pPr>
      <w:rPr>
        <w:rFonts w:ascii="Wingdings" w:hAnsi="Wingdings" w:hint="default"/>
      </w:rPr>
    </w:lvl>
    <w:lvl w:ilvl="6" w:tplc="5F4EAC2C" w:tentative="1">
      <w:start w:val="1"/>
      <w:numFmt w:val="bullet"/>
      <w:lvlText w:val=""/>
      <w:lvlJc w:val="left"/>
      <w:pPr>
        <w:tabs>
          <w:tab w:val="num" w:pos="5040"/>
        </w:tabs>
        <w:ind w:left="5040" w:hanging="360"/>
      </w:pPr>
      <w:rPr>
        <w:rFonts w:ascii="Wingdings" w:hAnsi="Wingdings" w:hint="default"/>
      </w:rPr>
    </w:lvl>
    <w:lvl w:ilvl="7" w:tplc="81E6B356" w:tentative="1">
      <w:start w:val="1"/>
      <w:numFmt w:val="bullet"/>
      <w:lvlText w:val=""/>
      <w:lvlJc w:val="left"/>
      <w:pPr>
        <w:tabs>
          <w:tab w:val="num" w:pos="5760"/>
        </w:tabs>
        <w:ind w:left="5760" w:hanging="360"/>
      </w:pPr>
      <w:rPr>
        <w:rFonts w:ascii="Wingdings" w:hAnsi="Wingdings" w:hint="default"/>
      </w:rPr>
    </w:lvl>
    <w:lvl w:ilvl="8" w:tplc="683C51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CD22C3"/>
    <w:multiLevelType w:val="hybridMultilevel"/>
    <w:tmpl w:val="71125AE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EC50A7"/>
    <w:multiLevelType w:val="hybridMultilevel"/>
    <w:tmpl w:val="BB9A8CD8"/>
    <w:lvl w:ilvl="0" w:tplc="B35C3CF6">
      <w:start w:val="1"/>
      <w:numFmt w:val="bullet"/>
      <w:lvlText w:val=""/>
      <w:lvlJc w:val="left"/>
      <w:pPr>
        <w:tabs>
          <w:tab w:val="num" w:pos="720"/>
        </w:tabs>
        <w:ind w:left="720" w:hanging="360"/>
      </w:pPr>
      <w:rPr>
        <w:rFonts w:ascii="Wingdings 2" w:hAnsi="Wingdings 2" w:hint="default"/>
      </w:rPr>
    </w:lvl>
    <w:lvl w:ilvl="1" w:tplc="0DD4C430" w:tentative="1">
      <w:start w:val="1"/>
      <w:numFmt w:val="bullet"/>
      <w:lvlText w:val=""/>
      <w:lvlJc w:val="left"/>
      <w:pPr>
        <w:tabs>
          <w:tab w:val="num" w:pos="1440"/>
        </w:tabs>
        <w:ind w:left="1440" w:hanging="360"/>
      </w:pPr>
      <w:rPr>
        <w:rFonts w:ascii="Wingdings 2" w:hAnsi="Wingdings 2" w:hint="default"/>
      </w:rPr>
    </w:lvl>
    <w:lvl w:ilvl="2" w:tplc="1D940EA2" w:tentative="1">
      <w:start w:val="1"/>
      <w:numFmt w:val="bullet"/>
      <w:lvlText w:val=""/>
      <w:lvlJc w:val="left"/>
      <w:pPr>
        <w:tabs>
          <w:tab w:val="num" w:pos="2160"/>
        </w:tabs>
        <w:ind w:left="2160" w:hanging="360"/>
      </w:pPr>
      <w:rPr>
        <w:rFonts w:ascii="Wingdings 2" w:hAnsi="Wingdings 2" w:hint="default"/>
      </w:rPr>
    </w:lvl>
    <w:lvl w:ilvl="3" w:tplc="D8DAB290" w:tentative="1">
      <w:start w:val="1"/>
      <w:numFmt w:val="bullet"/>
      <w:lvlText w:val=""/>
      <w:lvlJc w:val="left"/>
      <w:pPr>
        <w:tabs>
          <w:tab w:val="num" w:pos="2880"/>
        </w:tabs>
        <w:ind w:left="2880" w:hanging="360"/>
      </w:pPr>
      <w:rPr>
        <w:rFonts w:ascii="Wingdings 2" w:hAnsi="Wingdings 2" w:hint="default"/>
      </w:rPr>
    </w:lvl>
    <w:lvl w:ilvl="4" w:tplc="CAB04A7A" w:tentative="1">
      <w:start w:val="1"/>
      <w:numFmt w:val="bullet"/>
      <w:lvlText w:val=""/>
      <w:lvlJc w:val="left"/>
      <w:pPr>
        <w:tabs>
          <w:tab w:val="num" w:pos="3600"/>
        </w:tabs>
        <w:ind w:left="3600" w:hanging="360"/>
      </w:pPr>
      <w:rPr>
        <w:rFonts w:ascii="Wingdings 2" w:hAnsi="Wingdings 2" w:hint="default"/>
      </w:rPr>
    </w:lvl>
    <w:lvl w:ilvl="5" w:tplc="7AAA372C" w:tentative="1">
      <w:start w:val="1"/>
      <w:numFmt w:val="bullet"/>
      <w:lvlText w:val=""/>
      <w:lvlJc w:val="left"/>
      <w:pPr>
        <w:tabs>
          <w:tab w:val="num" w:pos="4320"/>
        </w:tabs>
        <w:ind w:left="4320" w:hanging="360"/>
      </w:pPr>
      <w:rPr>
        <w:rFonts w:ascii="Wingdings 2" w:hAnsi="Wingdings 2" w:hint="default"/>
      </w:rPr>
    </w:lvl>
    <w:lvl w:ilvl="6" w:tplc="DFBCB4E4" w:tentative="1">
      <w:start w:val="1"/>
      <w:numFmt w:val="bullet"/>
      <w:lvlText w:val=""/>
      <w:lvlJc w:val="left"/>
      <w:pPr>
        <w:tabs>
          <w:tab w:val="num" w:pos="5040"/>
        </w:tabs>
        <w:ind w:left="5040" w:hanging="360"/>
      </w:pPr>
      <w:rPr>
        <w:rFonts w:ascii="Wingdings 2" w:hAnsi="Wingdings 2" w:hint="default"/>
      </w:rPr>
    </w:lvl>
    <w:lvl w:ilvl="7" w:tplc="316A35C8" w:tentative="1">
      <w:start w:val="1"/>
      <w:numFmt w:val="bullet"/>
      <w:lvlText w:val=""/>
      <w:lvlJc w:val="left"/>
      <w:pPr>
        <w:tabs>
          <w:tab w:val="num" w:pos="5760"/>
        </w:tabs>
        <w:ind w:left="5760" w:hanging="360"/>
      </w:pPr>
      <w:rPr>
        <w:rFonts w:ascii="Wingdings 2" w:hAnsi="Wingdings 2" w:hint="default"/>
      </w:rPr>
    </w:lvl>
    <w:lvl w:ilvl="8" w:tplc="A0BA8042"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17303959"/>
    <w:multiLevelType w:val="hybridMultilevel"/>
    <w:tmpl w:val="B75CBAE8"/>
    <w:lvl w:ilvl="0" w:tplc="0D9A2202">
      <w:start w:val="1"/>
      <w:numFmt w:val="bullet"/>
      <w:lvlText w:val="•"/>
      <w:lvlJc w:val="left"/>
      <w:pPr>
        <w:ind w:left="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D26A8C">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5AB0C2">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2BC3A">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826646">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C49D7C">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DEDEC2">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6C448A">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D0B694">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87039B7"/>
    <w:multiLevelType w:val="hybridMultilevel"/>
    <w:tmpl w:val="C8285CC8"/>
    <w:lvl w:ilvl="0" w:tplc="E7BCADAC">
      <w:start w:val="1"/>
      <w:numFmt w:val="bullet"/>
      <w:lvlText w:val=""/>
      <w:lvlJc w:val="left"/>
      <w:pPr>
        <w:tabs>
          <w:tab w:val="num" w:pos="720"/>
        </w:tabs>
        <w:ind w:left="720" w:hanging="360"/>
      </w:pPr>
      <w:rPr>
        <w:rFonts w:ascii="Wingdings 2" w:hAnsi="Wingdings 2"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195C025F"/>
    <w:multiLevelType w:val="hybridMultilevel"/>
    <w:tmpl w:val="6D245AF4"/>
    <w:lvl w:ilvl="0" w:tplc="D1CC385C">
      <w:start w:val="1"/>
      <w:numFmt w:val="bullet"/>
      <w:lvlText w:val=""/>
      <w:lvlJc w:val="left"/>
      <w:pPr>
        <w:tabs>
          <w:tab w:val="num" w:pos="720"/>
        </w:tabs>
        <w:ind w:left="720" w:hanging="360"/>
      </w:pPr>
      <w:rPr>
        <w:rFonts w:ascii="Wingdings 2" w:hAnsi="Wingdings 2" w:hint="default"/>
      </w:rPr>
    </w:lvl>
    <w:lvl w:ilvl="1" w:tplc="9DDEBD0E" w:tentative="1">
      <w:start w:val="1"/>
      <w:numFmt w:val="bullet"/>
      <w:lvlText w:val=""/>
      <w:lvlJc w:val="left"/>
      <w:pPr>
        <w:tabs>
          <w:tab w:val="num" w:pos="1440"/>
        </w:tabs>
        <w:ind w:left="1440" w:hanging="360"/>
      </w:pPr>
      <w:rPr>
        <w:rFonts w:ascii="Wingdings 2" w:hAnsi="Wingdings 2" w:hint="default"/>
      </w:rPr>
    </w:lvl>
    <w:lvl w:ilvl="2" w:tplc="4B926E08" w:tentative="1">
      <w:start w:val="1"/>
      <w:numFmt w:val="bullet"/>
      <w:lvlText w:val=""/>
      <w:lvlJc w:val="left"/>
      <w:pPr>
        <w:tabs>
          <w:tab w:val="num" w:pos="2160"/>
        </w:tabs>
        <w:ind w:left="2160" w:hanging="360"/>
      </w:pPr>
      <w:rPr>
        <w:rFonts w:ascii="Wingdings 2" w:hAnsi="Wingdings 2" w:hint="default"/>
      </w:rPr>
    </w:lvl>
    <w:lvl w:ilvl="3" w:tplc="A43AEB52" w:tentative="1">
      <w:start w:val="1"/>
      <w:numFmt w:val="bullet"/>
      <w:lvlText w:val=""/>
      <w:lvlJc w:val="left"/>
      <w:pPr>
        <w:tabs>
          <w:tab w:val="num" w:pos="2880"/>
        </w:tabs>
        <w:ind w:left="2880" w:hanging="360"/>
      </w:pPr>
      <w:rPr>
        <w:rFonts w:ascii="Wingdings 2" w:hAnsi="Wingdings 2" w:hint="default"/>
      </w:rPr>
    </w:lvl>
    <w:lvl w:ilvl="4" w:tplc="7060901C" w:tentative="1">
      <w:start w:val="1"/>
      <w:numFmt w:val="bullet"/>
      <w:lvlText w:val=""/>
      <w:lvlJc w:val="left"/>
      <w:pPr>
        <w:tabs>
          <w:tab w:val="num" w:pos="3600"/>
        </w:tabs>
        <w:ind w:left="3600" w:hanging="360"/>
      </w:pPr>
      <w:rPr>
        <w:rFonts w:ascii="Wingdings 2" w:hAnsi="Wingdings 2" w:hint="default"/>
      </w:rPr>
    </w:lvl>
    <w:lvl w:ilvl="5" w:tplc="23E464FE" w:tentative="1">
      <w:start w:val="1"/>
      <w:numFmt w:val="bullet"/>
      <w:lvlText w:val=""/>
      <w:lvlJc w:val="left"/>
      <w:pPr>
        <w:tabs>
          <w:tab w:val="num" w:pos="4320"/>
        </w:tabs>
        <w:ind w:left="4320" w:hanging="360"/>
      </w:pPr>
      <w:rPr>
        <w:rFonts w:ascii="Wingdings 2" w:hAnsi="Wingdings 2" w:hint="default"/>
      </w:rPr>
    </w:lvl>
    <w:lvl w:ilvl="6" w:tplc="E0DAB8F0" w:tentative="1">
      <w:start w:val="1"/>
      <w:numFmt w:val="bullet"/>
      <w:lvlText w:val=""/>
      <w:lvlJc w:val="left"/>
      <w:pPr>
        <w:tabs>
          <w:tab w:val="num" w:pos="5040"/>
        </w:tabs>
        <w:ind w:left="5040" w:hanging="360"/>
      </w:pPr>
      <w:rPr>
        <w:rFonts w:ascii="Wingdings 2" w:hAnsi="Wingdings 2" w:hint="default"/>
      </w:rPr>
    </w:lvl>
    <w:lvl w:ilvl="7" w:tplc="591C23B4" w:tentative="1">
      <w:start w:val="1"/>
      <w:numFmt w:val="bullet"/>
      <w:lvlText w:val=""/>
      <w:lvlJc w:val="left"/>
      <w:pPr>
        <w:tabs>
          <w:tab w:val="num" w:pos="5760"/>
        </w:tabs>
        <w:ind w:left="5760" w:hanging="360"/>
      </w:pPr>
      <w:rPr>
        <w:rFonts w:ascii="Wingdings 2" w:hAnsi="Wingdings 2" w:hint="default"/>
      </w:rPr>
    </w:lvl>
    <w:lvl w:ilvl="8" w:tplc="3B407A3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19B0280A"/>
    <w:multiLevelType w:val="multilevel"/>
    <w:tmpl w:val="8B36F9D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AF14281"/>
    <w:multiLevelType w:val="singleLevel"/>
    <w:tmpl w:val="014E54A8"/>
    <w:lvl w:ilvl="0">
      <w:start w:val="1"/>
      <w:numFmt w:val="decimal"/>
      <w:lvlText w:val="%1."/>
      <w:legacy w:legacy="1" w:legacySpace="0" w:legacyIndent="274"/>
      <w:lvlJc w:val="left"/>
      <w:rPr>
        <w:rFonts w:ascii="Times New Roman" w:hAnsi="Times New Roman" w:cs="Times New Roman" w:hint="default"/>
      </w:rPr>
    </w:lvl>
  </w:abstractNum>
  <w:abstractNum w:abstractNumId="17" w15:restartNumberingAfterBreak="0">
    <w:nsid w:val="1EA131ED"/>
    <w:multiLevelType w:val="hybridMultilevel"/>
    <w:tmpl w:val="2FECE75E"/>
    <w:lvl w:ilvl="0" w:tplc="A552DF0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0825A8"/>
    <w:multiLevelType w:val="hybridMultilevel"/>
    <w:tmpl w:val="C968529A"/>
    <w:lvl w:ilvl="0" w:tplc="4DF89364">
      <w:start w:val="1"/>
      <w:numFmt w:val="bullet"/>
      <w:lvlText w:val=""/>
      <w:lvlJc w:val="left"/>
      <w:pPr>
        <w:tabs>
          <w:tab w:val="num" w:pos="720"/>
        </w:tabs>
        <w:ind w:left="720" w:hanging="360"/>
      </w:pPr>
      <w:rPr>
        <w:rFonts w:ascii="Wingdings 2" w:hAnsi="Wingdings 2" w:hint="default"/>
      </w:rPr>
    </w:lvl>
    <w:lvl w:ilvl="1" w:tplc="D4D695AA" w:tentative="1">
      <w:start w:val="1"/>
      <w:numFmt w:val="bullet"/>
      <w:lvlText w:val=""/>
      <w:lvlJc w:val="left"/>
      <w:pPr>
        <w:tabs>
          <w:tab w:val="num" w:pos="1440"/>
        </w:tabs>
        <w:ind w:left="1440" w:hanging="360"/>
      </w:pPr>
      <w:rPr>
        <w:rFonts w:ascii="Wingdings 2" w:hAnsi="Wingdings 2" w:hint="default"/>
      </w:rPr>
    </w:lvl>
    <w:lvl w:ilvl="2" w:tplc="2F820B98" w:tentative="1">
      <w:start w:val="1"/>
      <w:numFmt w:val="bullet"/>
      <w:lvlText w:val=""/>
      <w:lvlJc w:val="left"/>
      <w:pPr>
        <w:tabs>
          <w:tab w:val="num" w:pos="2160"/>
        </w:tabs>
        <w:ind w:left="2160" w:hanging="360"/>
      </w:pPr>
      <w:rPr>
        <w:rFonts w:ascii="Wingdings 2" w:hAnsi="Wingdings 2" w:hint="default"/>
      </w:rPr>
    </w:lvl>
    <w:lvl w:ilvl="3" w:tplc="0230276A" w:tentative="1">
      <w:start w:val="1"/>
      <w:numFmt w:val="bullet"/>
      <w:lvlText w:val=""/>
      <w:lvlJc w:val="left"/>
      <w:pPr>
        <w:tabs>
          <w:tab w:val="num" w:pos="2880"/>
        </w:tabs>
        <w:ind w:left="2880" w:hanging="360"/>
      </w:pPr>
      <w:rPr>
        <w:rFonts w:ascii="Wingdings 2" w:hAnsi="Wingdings 2" w:hint="default"/>
      </w:rPr>
    </w:lvl>
    <w:lvl w:ilvl="4" w:tplc="6A98B222" w:tentative="1">
      <w:start w:val="1"/>
      <w:numFmt w:val="bullet"/>
      <w:lvlText w:val=""/>
      <w:lvlJc w:val="left"/>
      <w:pPr>
        <w:tabs>
          <w:tab w:val="num" w:pos="3600"/>
        </w:tabs>
        <w:ind w:left="3600" w:hanging="360"/>
      </w:pPr>
      <w:rPr>
        <w:rFonts w:ascii="Wingdings 2" w:hAnsi="Wingdings 2" w:hint="default"/>
      </w:rPr>
    </w:lvl>
    <w:lvl w:ilvl="5" w:tplc="35AEA148" w:tentative="1">
      <w:start w:val="1"/>
      <w:numFmt w:val="bullet"/>
      <w:lvlText w:val=""/>
      <w:lvlJc w:val="left"/>
      <w:pPr>
        <w:tabs>
          <w:tab w:val="num" w:pos="4320"/>
        </w:tabs>
        <w:ind w:left="4320" w:hanging="360"/>
      </w:pPr>
      <w:rPr>
        <w:rFonts w:ascii="Wingdings 2" w:hAnsi="Wingdings 2" w:hint="default"/>
      </w:rPr>
    </w:lvl>
    <w:lvl w:ilvl="6" w:tplc="DFB6F9B6" w:tentative="1">
      <w:start w:val="1"/>
      <w:numFmt w:val="bullet"/>
      <w:lvlText w:val=""/>
      <w:lvlJc w:val="left"/>
      <w:pPr>
        <w:tabs>
          <w:tab w:val="num" w:pos="5040"/>
        </w:tabs>
        <w:ind w:left="5040" w:hanging="360"/>
      </w:pPr>
      <w:rPr>
        <w:rFonts w:ascii="Wingdings 2" w:hAnsi="Wingdings 2" w:hint="default"/>
      </w:rPr>
    </w:lvl>
    <w:lvl w:ilvl="7" w:tplc="6D0E4D90" w:tentative="1">
      <w:start w:val="1"/>
      <w:numFmt w:val="bullet"/>
      <w:lvlText w:val=""/>
      <w:lvlJc w:val="left"/>
      <w:pPr>
        <w:tabs>
          <w:tab w:val="num" w:pos="5760"/>
        </w:tabs>
        <w:ind w:left="5760" w:hanging="360"/>
      </w:pPr>
      <w:rPr>
        <w:rFonts w:ascii="Wingdings 2" w:hAnsi="Wingdings 2" w:hint="default"/>
      </w:rPr>
    </w:lvl>
    <w:lvl w:ilvl="8" w:tplc="16562928"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21B7178C"/>
    <w:multiLevelType w:val="hybridMultilevel"/>
    <w:tmpl w:val="1A2442EE"/>
    <w:lvl w:ilvl="0" w:tplc="1A1E53E8">
      <w:start w:val="1"/>
      <w:numFmt w:val="bullet"/>
      <w:lvlText w:val="•"/>
      <w:lvlJc w:val="left"/>
      <w:pPr>
        <w:ind w:left="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2E79F8">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3A95C4">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EAB578">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B83818">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2832B0">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9A8CF8">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C229C4">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21A60">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7AB7FAB"/>
    <w:multiLevelType w:val="hybridMultilevel"/>
    <w:tmpl w:val="209E8FD4"/>
    <w:lvl w:ilvl="0" w:tplc="22BCFA6C">
      <w:start w:val="1"/>
      <w:numFmt w:val="bullet"/>
      <w:lvlText w:val=""/>
      <w:lvlJc w:val="left"/>
      <w:pPr>
        <w:tabs>
          <w:tab w:val="num" w:pos="720"/>
        </w:tabs>
        <w:ind w:left="720" w:hanging="360"/>
      </w:pPr>
      <w:rPr>
        <w:rFonts w:ascii="Wingdings 2" w:hAnsi="Wingdings 2"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285E55B1"/>
    <w:multiLevelType w:val="hybridMultilevel"/>
    <w:tmpl w:val="70FAB1DA"/>
    <w:lvl w:ilvl="0" w:tplc="AB94FF7C">
      <w:start w:val="1"/>
      <w:numFmt w:val="bullet"/>
      <w:lvlText w:val="•"/>
      <w:lvlJc w:val="left"/>
      <w:pPr>
        <w:ind w:left="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0FA44">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2232D2">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C2276A">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1A1D68">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26C33C">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E8898">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ACE4D2">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160DDE">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87E11D1"/>
    <w:multiLevelType w:val="hybridMultilevel"/>
    <w:tmpl w:val="477CBD8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8C65E56"/>
    <w:multiLevelType w:val="singleLevel"/>
    <w:tmpl w:val="FD58D502"/>
    <w:lvl w:ilvl="0">
      <w:start w:val="1"/>
      <w:numFmt w:val="decimal"/>
      <w:lvlText w:val="%1."/>
      <w:legacy w:legacy="1" w:legacySpace="0" w:legacyIndent="293"/>
      <w:lvlJc w:val="left"/>
      <w:rPr>
        <w:rFonts w:ascii="Times New Roman" w:hAnsi="Times New Roman" w:cs="Times New Roman" w:hint="default"/>
      </w:rPr>
    </w:lvl>
  </w:abstractNum>
  <w:abstractNum w:abstractNumId="24" w15:restartNumberingAfterBreak="0">
    <w:nsid w:val="2D9F75C7"/>
    <w:multiLevelType w:val="hybridMultilevel"/>
    <w:tmpl w:val="4302EE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4B001FD"/>
    <w:multiLevelType w:val="hybridMultilevel"/>
    <w:tmpl w:val="FB989AF8"/>
    <w:lvl w:ilvl="0" w:tplc="B664978C">
      <w:start w:val="1"/>
      <w:numFmt w:val="bullet"/>
      <w:lvlText w:val=""/>
      <w:lvlJc w:val="left"/>
      <w:pPr>
        <w:tabs>
          <w:tab w:val="num" w:pos="720"/>
        </w:tabs>
        <w:ind w:left="720" w:hanging="360"/>
      </w:pPr>
      <w:rPr>
        <w:rFonts w:ascii="Wingdings 2" w:hAnsi="Wingdings 2" w:hint="default"/>
      </w:rPr>
    </w:lvl>
    <w:lvl w:ilvl="1" w:tplc="621E7A4A" w:tentative="1">
      <w:start w:val="1"/>
      <w:numFmt w:val="bullet"/>
      <w:lvlText w:val=""/>
      <w:lvlJc w:val="left"/>
      <w:pPr>
        <w:tabs>
          <w:tab w:val="num" w:pos="1440"/>
        </w:tabs>
        <w:ind w:left="1440" w:hanging="360"/>
      </w:pPr>
      <w:rPr>
        <w:rFonts w:ascii="Wingdings 2" w:hAnsi="Wingdings 2" w:hint="default"/>
      </w:rPr>
    </w:lvl>
    <w:lvl w:ilvl="2" w:tplc="F4562334" w:tentative="1">
      <w:start w:val="1"/>
      <w:numFmt w:val="bullet"/>
      <w:lvlText w:val=""/>
      <w:lvlJc w:val="left"/>
      <w:pPr>
        <w:tabs>
          <w:tab w:val="num" w:pos="2160"/>
        </w:tabs>
        <w:ind w:left="2160" w:hanging="360"/>
      </w:pPr>
      <w:rPr>
        <w:rFonts w:ascii="Wingdings 2" w:hAnsi="Wingdings 2" w:hint="default"/>
      </w:rPr>
    </w:lvl>
    <w:lvl w:ilvl="3" w:tplc="D0BC714E" w:tentative="1">
      <w:start w:val="1"/>
      <w:numFmt w:val="bullet"/>
      <w:lvlText w:val=""/>
      <w:lvlJc w:val="left"/>
      <w:pPr>
        <w:tabs>
          <w:tab w:val="num" w:pos="2880"/>
        </w:tabs>
        <w:ind w:left="2880" w:hanging="360"/>
      </w:pPr>
      <w:rPr>
        <w:rFonts w:ascii="Wingdings 2" w:hAnsi="Wingdings 2" w:hint="default"/>
      </w:rPr>
    </w:lvl>
    <w:lvl w:ilvl="4" w:tplc="2F567E9E" w:tentative="1">
      <w:start w:val="1"/>
      <w:numFmt w:val="bullet"/>
      <w:lvlText w:val=""/>
      <w:lvlJc w:val="left"/>
      <w:pPr>
        <w:tabs>
          <w:tab w:val="num" w:pos="3600"/>
        </w:tabs>
        <w:ind w:left="3600" w:hanging="360"/>
      </w:pPr>
      <w:rPr>
        <w:rFonts w:ascii="Wingdings 2" w:hAnsi="Wingdings 2" w:hint="default"/>
      </w:rPr>
    </w:lvl>
    <w:lvl w:ilvl="5" w:tplc="D4242AF2" w:tentative="1">
      <w:start w:val="1"/>
      <w:numFmt w:val="bullet"/>
      <w:lvlText w:val=""/>
      <w:lvlJc w:val="left"/>
      <w:pPr>
        <w:tabs>
          <w:tab w:val="num" w:pos="4320"/>
        </w:tabs>
        <w:ind w:left="4320" w:hanging="360"/>
      </w:pPr>
      <w:rPr>
        <w:rFonts w:ascii="Wingdings 2" w:hAnsi="Wingdings 2" w:hint="default"/>
      </w:rPr>
    </w:lvl>
    <w:lvl w:ilvl="6" w:tplc="F47E3B4E" w:tentative="1">
      <w:start w:val="1"/>
      <w:numFmt w:val="bullet"/>
      <w:lvlText w:val=""/>
      <w:lvlJc w:val="left"/>
      <w:pPr>
        <w:tabs>
          <w:tab w:val="num" w:pos="5040"/>
        </w:tabs>
        <w:ind w:left="5040" w:hanging="360"/>
      </w:pPr>
      <w:rPr>
        <w:rFonts w:ascii="Wingdings 2" w:hAnsi="Wingdings 2" w:hint="default"/>
      </w:rPr>
    </w:lvl>
    <w:lvl w:ilvl="7" w:tplc="A426DC60" w:tentative="1">
      <w:start w:val="1"/>
      <w:numFmt w:val="bullet"/>
      <w:lvlText w:val=""/>
      <w:lvlJc w:val="left"/>
      <w:pPr>
        <w:tabs>
          <w:tab w:val="num" w:pos="5760"/>
        </w:tabs>
        <w:ind w:left="5760" w:hanging="360"/>
      </w:pPr>
      <w:rPr>
        <w:rFonts w:ascii="Wingdings 2" w:hAnsi="Wingdings 2" w:hint="default"/>
      </w:rPr>
    </w:lvl>
    <w:lvl w:ilvl="8" w:tplc="E7ECFF16"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34EA1FED"/>
    <w:multiLevelType w:val="hybridMultilevel"/>
    <w:tmpl w:val="14043FC8"/>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658130C"/>
    <w:multiLevelType w:val="hybridMultilevel"/>
    <w:tmpl w:val="EBA6C0A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36924469"/>
    <w:multiLevelType w:val="multilevel"/>
    <w:tmpl w:val="5B345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37241F"/>
    <w:multiLevelType w:val="hybridMultilevel"/>
    <w:tmpl w:val="C818CF24"/>
    <w:lvl w:ilvl="0" w:tplc="4FF851CE">
      <w:start w:val="1"/>
      <w:numFmt w:val="bullet"/>
      <w:lvlText w:val=""/>
      <w:lvlJc w:val="left"/>
      <w:pPr>
        <w:tabs>
          <w:tab w:val="num" w:pos="720"/>
        </w:tabs>
        <w:ind w:left="720" w:hanging="360"/>
      </w:pPr>
      <w:rPr>
        <w:rFonts w:ascii="Wingdings 2" w:hAnsi="Wingdings 2"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3939720D"/>
    <w:multiLevelType w:val="hybridMultilevel"/>
    <w:tmpl w:val="354AB8DA"/>
    <w:lvl w:ilvl="0" w:tplc="27A8CEDE">
      <w:start w:val="1"/>
      <w:numFmt w:val="bullet"/>
      <w:lvlText w:val=""/>
      <w:lvlJc w:val="left"/>
      <w:pPr>
        <w:tabs>
          <w:tab w:val="num" w:pos="720"/>
        </w:tabs>
        <w:ind w:left="720" w:hanging="360"/>
      </w:pPr>
      <w:rPr>
        <w:rFonts w:ascii="Wingdings 2" w:hAnsi="Wingdings 2" w:hint="default"/>
      </w:rPr>
    </w:lvl>
    <w:lvl w:ilvl="1" w:tplc="CD280B00" w:tentative="1">
      <w:start w:val="1"/>
      <w:numFmt w:val="bullet"/>
      <w:lvlText w:val=""/>
      <w:lvlJc w:val="left"/>
      <w:pPr>
        <w:tabs>
          <w:tab w:val="num" w:pos="1440"/>
        </w:tabs>
        <w:ind w:left="1440" w:hanging="360"/>
      </w:pPr>
      <w:rPr>
        <w:rFonts w:ascii="Wingdings 2" w:hAnsi="Wingdings 2" w:hint="default"/>
      </w:rPr>
    </w:lvl>
    <w:lvl w:ilvl="2" w:tplc="52DEAA40" w:tentative="1">
      <w:start w:val="1"/>
      <w:numFmt w:val="bullet"/>
      <w:lvlText w:val=""/>
      <w:lvlJc w:val="left"/>
      <w:pPr>
        <w:tabs>
          <w:tab w:val="num" w:pos="2160"/>
        </w:tabs>
        <w:ind w:left="2160" w:hanging="360"/>
      </w:pPr>
      <w:rPr>
        <w:rFonts w:ascii="Wingdings 2" w:hAnsi="Wingdings 2" w:hint="default"/>
      </w:rPr>
    </w:lvl>
    <w:lvl w:ilvl="3" w:tplc="0EE232DC" w:tentative="1">
      <w:start w:val="1"/>
      <w:numFmt w:val="bullet"/>
      <w:lvlText w:val=""/>
      <w:lvlJc w:val="left"/>
      <w:pPr>
        <w:tabs>
          <w:tab w:val="num" w:pos="2880"/>
        </w:tabs>
        <w:ind w:left="2880" w:hanging="360"/>
      </w:pPr>
      <w:rPr>
        <w:rFonts w:ascii="Wingdings 2" w:hAnsi="Wingdings 2" w:hint="default"/>
      </w:rPr>
    </w:lvl>
    <w:lvl w:ilvl="4" w:tplc="765E65E2" w:tentative="1">
      <w:start w:val="1"/>
      <w:numFmt w:val="bullet"/>
      <w:lvlText w:val=""/>
      <w:lvlJc w:val="left"/>
      <w:pPr>
        <w:tabs>
          <w:tab w:val="num" w:pos="3600"/>
        </w:tabs>
        <w:ind w:left="3600" w:hanging="360"/>
      </w:pPr>
      <w:rPr>
        <w:rFonts w:ascii="Wingdings 2" w:hAnsi="Wingdings 2" w:hint="default"/>
      </w:rPr>
    </w:lvl>
    <w:lvl w:ilvl="5" w:tplc="2F1CB198" w:tentative="1">
      <w:start w:val="1"/>
      <w:numFmt w:val="bullet"/>
      <w:lvlText w:val=""/>
      <w:lvlJc w:val="left"/>
      <w:pPr>
        <w:tabs>
          <w:tab w:val="num" w:pos="4320"/>
        </w:tabs>
        <w:ind w:left="4320" w:hanging="360"/>
      </w:pPr>
      <w:rPr>
        <w:rFonts w:ascii="Wingdings 2" w:hAnsi="Wingdings 2" w:hint="default"/>
      </w:rPr>
    </w:lvl>
    <w:lvl w:ilvl="6" w:tplc="B7827DBC" w:tentative="1">
      <w:start w:val="1"/>
      <w:numFmt w:val="bullet"/>
      <w:lvlText w:val=""/>
      <w:lvlJc w:val="left"/>
      <w:pPr>
        <w:tabs>
          <w:tab w:val="num" w:pos="5040"/>
        </w:tabs>
        <w:ind w:left="5040" w:hanging="360"/>
      </w:pPr>
      <w:rPr>
        <w:rFonts w:ascii="Wingdings 2" w:hAnsi="Wingdings 2" w:hint="default"/>
      </w:rPr>
    </w:lvl>
    <w:lvl w:ilvl="7" w:tplc="FCF4A930" w:tentative="1">
      <w:start w:val="1"/>
      <w:numFmt w:val="bullet"/>
      <w:lvlText w:val=""/>
      <w:lvlJc w:val="left"/>
      <w:pPr>
        <w:tabs>
          <w:tab w:val="num" w:pos="5760"/>
        </w:tabs>
        <w:ind w:left="5760" w:hanging="360"/>
      </w:pPr>
      <w:rPr>
        <w:rFonts w:ascii="Wingdings 2" w:hAnsi="Wingdings 2" w:hint="default"/>
      </w:rPr>
    </w:lvl>
    <w:lvl w:ilvl="8" w:tplc="0A4A08C0"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3A1905F6"/>
    <w:multiLevelType w:val="multilevel"/>
    <w:tmpl w:val="8878F862"/>
    <w:lvl w:ilvl="0">
      <w:start w:val="2"/>
      <w:numFmt w:val="decimal"/>
      <w:lvlText w:val="%1."/>
      <w:lvlJc w:val="left"/>
      <w:pPr>
        <w:ind w:left="1070" w:hanging="360"/>
      </w:pPr>
      <w:rPr>
        <w:rFonts w:cs="Times New Roman" w:hint="default"/>
      </w:rPr>
    </w:lvl>
    <w:lvl w:ilvl="1">
      <w:start w:val="1"/>
      <w:numFmt w:val="decimal"/>
      <w:isLgl/>
      <w:lvlText w:val="%1.%2"/>
      <w:lvlJc w:val="left"/>
      <w:pPr>
        <w:ind w:left="1134" w:hanging="414"/>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2" w15:restartNumberingAfterBreak="0">
    <w:nsid w:val="3AFC1B56"/>
    <w:multiLevelType w:val="hybridMultilevel"/>
    <w:tmpl w:val="FBC6A41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3DD016DF"/>
    <w:multiLevelType w:val="hybridMultilevel"/>
    <w:tmpl w:val="5DC6E906"/>
    <w:lvl w:ilvl="0" w:tplc="E7BCADAC">
      <w:start w:val="1"/>
      <w:numFmt w:val="bullet"/>
      <w:lvlText w:val=""/>
      <w:lvlJc w:val="left"/>
      <w:pPr>
        <w:ind w:left="1428" w:hanging="360"/>
      </w:pPr>
      <w:rPr>
        <w:rFonts w:ascii="Wingdings 2" w:hAnsi="Wingdings 2"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3F864360"/>
    <w:multiLevelType w:val="hybridMultilevel"/>
    <w:tmpl w:val="D2909C74"/>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31F3766"/>
    <w:multiLevelType w:val="multilevel"/>
    <w:tmpl w:val="A05A1F4C"/>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36" w15:restartNumberingAfterBreak="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9352BCF"/>
    <w:multiLevelType w:val="hybridMultilevel"/>
    <w:tmpl w:val="CCE400F8"/>
    <w:lvl w:ilvl="0" w:tplc="7D62BAD2">
      <w:start w:val="1"/>
      <w:numFmt w:val="bullet"/>
      <w:lvlText w:val=""/>
      <w:lvlJc w:val="left"/>
      <w:pPr>
        <w:tabs>
          <w:tab w:val="num" w:pos="720"/>
        </w:tabs>
        <w:ind w:left="720" w:hanging="360"/>
      </w:pPr>
      <w:rPr>
        <w:rFonts w:ascii="Wingdings 2" w:hAnsi="Wingdings 2"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4BE71637"/>
    <w:multiLevelType w:val="hybridMultilevel"/>
    <w:tmpl w:val="EA10F4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CB918A8"/>
    <w:multiLevelType w:val="multilevel"/>
    <w:tmpl w:val="39386D1A"/>
    <w:lvl w:ilvl="0">
      <w:start w:val="1"/>
      <w:numFmt w:val="decimal"/>
      <w:lvlText w:val="%1."/>
      <w:lvlJc w:val="left"/>
      <w:pPr>
        <w:tabs>
          <w:tab w:val="num" w:pos="360"/>
        </w:tabs>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4973" w:hanging="720"/>
      </w:pPr>
      <w:rPr>
        <w:rFonts w:hint="default"/>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4DEE6B31"/>
    <w:multiLevelType w:val="hybridMultilevel"/>
    <w:tmpl w:val="00FC12F6"/>
    <w:lvl w:ilvl="0" w:tplc="ECD0724A">
      <w:start w:val="1"/>
      <w:numFmt w:val="bullet"/>
      <w:lvlText w:val="•"/>
      <w:lvlJc w:val="left"/>
      <w:pPr>
        <w:ind w:left="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6E03A2">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260886">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64DD96">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0CB65E">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1421E0">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E2C6C4">
      <w:start w:val="1"/>
      <w:numFmt w:val="bullet"/>
      <w:lvlText w:val="•"/>
      <w:lvlJc w:val="left"/>
      <w:pPr>
        <w:ind w:left="5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74C618">
      <w:start w:val="1"/>
      <w:numFmt w:val="bullet"/>
      <w:lvlText w:val="o"/>
      <w:lvlJc w:val="left"/>
      <w:pPr>
        <w:ind w:left="6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02E0D8">
      <w:start w:val="1"/>
      <w:numFmt w:val="bullet"/>
      <w:lvlText w:val="▪"/>
      <w:lvlJc w:val="left"/>
      <w:pPr>
        <w:ind w:left="7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4F2D2EFC"/>
    <w:multiLevelType w:val="multilevel"/>
    <w:tmpl w:val="71DA1A9E"/>
    <w:lvl w:ilvl="0">
      <w:start w:val="1"/>
      <w:numFmt w:val="decimal"/>
      <w:lvlText w:val="%1."/>
      <w:lvlJc w:val="left"/>
      <w:pPr>
        <w:ind w:left="360" w:hanging="360"/>
      </w:pPr>
      <w:rPr>
        <w:rFonts w:eastAsia="Calibri" w:cs="Times New Roman" w:hint="default"/>
        <w:b/>
        <w:color w:val="auto"/>
        <w:sz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59097209"/>
    <w:multiLevelType w:val="hybridMultilevel"/>
    <w:tmpl w:val="1D188936"/>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064192B"/>
    <w:multiLevelType w:val="hybridMultilevel"/>
    <w:tmpl w:val="6EFC3E06"/>
    <w:lvl w:ilvl="0" w:tplc="BA70D4A2">
      <w:start w:val="1"/>
      <w:numFmt w:val="bullet"/>
      <w:lvlText w:val=""/>
      <w:lvlJc w:val="left"/>
      <w:pPr>
        <w:tabs>
          <w:tab w:val="num" w:pos="720"/>
        </w:tabs>
        <w:ind w:left="720" w:hanging="360"/>
      </w:pPr>
      <w:rPr>
        <w:rFonts w:ascii="Wingdings 2" w:hAnsi="Wingdings 2" w:hint="default"/>
      </w:rPr>
    </w:lvl>
    <w:lvl w:ilvl="1" w:tplc="C89C9B68" w:tentative="1">
      <w:start w:val="1"/>
      <w:numFmt w:val="bullet"/>
      <w:lvlText w:val=""/>
      <w:lvlJc w:val="left"/>
      <w:pPr>
        <w:tabs>
          <w:tab w:val="num" w:pos="1440"/>
        </w:tabs>
        <w:ind w:left="1440" w:hanging="360"/>
      </w:pPr>
      <w:rPr>
        <w:rFonts w:ascii="Wingdings 2" w:hAnsi="Wingdings 2" w:hint="default"/>
      </w:rPr>
    </w:lvl>
    <w:lvl w:ilvl="2" w:tplc="6D5855DC" w:tentative="1">
      <w:start w:val="1"/>
      <w:numFmt w:val="bullet"/>
      <w:lvlText w:val=""/>
      <w:lvlJc w:val="left"/>
      <w:pPr>
        <w:tabs>
          <w:tab w:val="num" w:pos="2160"/>
        </w:tabs>
        <w:ind w:left="2160" w:hanging="360"/>
      </w:pPr>
      <w:rPr>
        <w:rFonts w:ascii="Wingdings 2" w:hAnsi="Wingdings 2" w:hint="default"/>
      </w:rPr>
    </w:lvl>
    <w:lvl w:ilvl="3" w:tplc="5470E054" w:tentative="1">
      <w:start w:val="1"/>
      <w:numFmt w:val="bullet"/>
      <w:lvlText w:val=""/>
      <w:lvlJc w:val="left"/>
      <w:pPr>
        <w:tabs>
          <w:tab w:val="num" w:pos="2880"/>
        </w:tabs>
        <w:ind w:left="2880" w:hanging="360"/>
      </w:pPr>
      <w:rPr>
        <w:rFonts w:ascii="Wingdings 2" w:hAnsi="Wingdings 2" w:hint="default"/>
      </w:rPr>
    </w:lvl>
    <w:lvl w:ilvl="4" w:tplc="72D49A28" w:tentative="1">
      <w:start w:val="1"/>
      <w:numFmt w:val="bullet"/>
      <w:lvlText w:val=""/>
      <w:lvlJc w:val="left"/>
      <w:pPr>
        <w:tabs>
          <w:tab w:val="num" w:pos="3600"/>
        </w:tabs>
        <w:ind w:left="3600" w:hanging="360"/>
      </w:pPr>
      <w:rPr>
        <w:rFonts w:ascii="Wingdings 2" w:hAnsi="Wingdings 2" w:hint="default"/>
      </w:rPr>
    </w:lvl>
    <w:lvl w:ilvl="5" w:tplc="9B9AE1DE" w:tentative="1">
      <w:start w:val="1"/>
      <w:numFmt w:val="bullet"/>
      <w:lvlText w:val=""/>
      <w:lvlJc w:val="left"/>
      <w:pPr>
        <w:tabs>
          <w:tab w:val="num" w:pos="4320"/>
        </w:tabs>
        <w:ind w:left="4320" w:hanging="360"/>
      </w:pPr>
      <w:rPr>
        <w:rFonts w:ascii="Wingdings 2" w:hAnsi="Wingdings 2" w:hint="default"/>
      </w:rPr>
    </w:lvl>
    <w:lvl w:ilvl="6" w:tplc="BDD4F810" w:tentative="1">
      <w:start w:val="1"/>
      <w:numFmt w:val="bullet"/>
      <w:lvlText w:val=""/>
      <w:lvlJc w:val="left"/>
      <w:pPr>
        <w:tabs>
          <w:tab w:val="num" w:pos="5040"/>
        </w:tabs>
        <w:ind w:left="5040" w:hanging="360"/>
      </w:pPr>
      <w:rPr>
        <w:rFonts w:ascii="Wingdings 2" w:hAnsi="Wingdings 2" w:hint="default"/>
      </w:rPr>
    </w:lvl>
    <w:lvl w:ilvl="7" w:tplc="1902D2D0" w:tentative="1">
      <w:start w:val="1"/>
      <w:numFmt w:val="bullet"/>
      <w:lvlText w:val=""/>
      <w:lvlJc w:val="left"/>
      <w:pPr>
        <w:tabs>
          <w:tab w:val="num" w:pos="5760"/>
        </w:tabs>
        <w:ind w:left="5760" w:hanging="360"/>
      </w:pPr>
      <w:rPr>
        <w:rFonts w:ascii="Wingdings 2" w:hAnsi="Wingdings 2" w:hint="default"/>
      </w:rPr>
    </w:lvl>
    <w:lvl w:ilvl="8" w:tplc="34561258"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638D55AE"/>
    <w:multiLevelType w:val="hybridMultilevel"/>
    <w:tmpl w:val="760C3CB0"/>
    <w:lvl w:ilvl="0" w:tplc="858600A6">
      <w:start w:val="1"/>
      <w:numFmt w:val="bullet"/>
      <w:lvlText w:val=""/>
      <w:lvlJc w:val="left"/>
      <w:pPr>
        <w:tabs>
          <w:tab w:val="num" w:pos="720"/>
        </w:tabs>
        <w:ind w:left="720" w:hanging="360"/>
      </w:pPr>
      <w:rPr>
        <w:rFonts w:ascii="Wingdings" w:hAnsi="Wingdings" w:hint="default"/>
      </w:rPr>
    </w:lvl>
    <w:lvl w:ilvl="1" w:tplc="596259D2" w:tentative="1">
      <w:start w:val="1"/>
      <w:numFmt w:val="bullet"/>
      <w:lvlText w:val=""/>
      <w:lvlJc w:val="left"/>
      <w:pPr>
        <w:tabs>
          <w:tab w:val="num" w:pos="1440"/>
        </w:tabs>
        <w:ind w:left="1440" w:hanging="360"/>
      </w:pPr>
      <w:rPr>
        <w:rFonts w:ascii="Wingdings" w:hAnsi="Wingdings" w:hint="default"/>
      </w:rPr>
    </w:lvl>
    <w:lvl w:ilvl="2" w:tplc="397841D8" w:tentative="1">
      <w:start w:val="1"/>
      <w:numFmt w:val="bullet"/>
      <w:lvlText w:val=""/>
      <w:lvlJc w:val="left"/>
      <w:pPr>
        <w:tabs>
          <w:tab w:val="num" w:pos="2160"/>
        </w:tabs>
        <w:ind w:left="2160" w:hanging="360"/>
      </w:pPr>
      <w:rPr>
        <w:rFonts w:ascii="Wingdings" w:hAnsi="Wingdings" w:hint="default"/>
      </w:rPr>
    </w:lvl>
    <w:lvl w:ilvl="3" w:tplc="69045886" w:tentative="1">
      <w:start w:val="1"/>
      <w:numFmt w:val="bullet"/>
      <w:lvlText w:val=""/>
      <w:lvlJc w:val="left"/>
      <w:pPr>
        <w:tabs>
          <w:tab w:val="num" w:pos="2880"/>
        </w:tabs>
        <w:ind w:left="2880" w:hanging="360"/>
      </w:pPr>
      <w:rPr>
        <w:rFonts w:ascii="Wingdings" w:hAnsi="Wingdings" w:hint="default"/>
      </w:rPr>
    </w:lvl>
    <w:lvl w:ilvl="4" w:tplc="A0C42B42" w:tentative="1">
      <w:start w:val="1"/>
      <w:numFmt w:val="bullet"/>
      <w:lvlText w:val=""/>
      <w:lvlJc w:val="left"/>
      <w:pPr>
        <w:tabs>
          <w:tab w:val="num" w:pos="3600"/>
        </w:tabs>
        <w:ind w:left="3600" w:hanging="360"/>
      </w:pPr>
      <w:rPr>
        <w:rFonts w:ascii="Wingdings" w:hAnsi="Wingdings" w:hint="default"/>
      </w:rPr>
    </w:lvl>
    <w:lvl w:ilvl="5" w:tplc="CB287A2C" w:tentative="1">
      <w:start w:val="1"/>
      <w:numFmt w:val="bullet"/>
      <w:lvlText w:val=""/>
      <w:lvlJc w:val="left"/>
      <w:pPr>
        <w:tabs>
          <w:tab w:val="num" w:pos="4320"/>
        </w:tabs>
        <w:ind w:left="4320" w:hanging="360"/>
      </w:pPr>
      <w:rPr>
        <w:rFonts w:ascii="Wingdings" w:hAnsi="Wingdings" w:hint="default"/>
      </w:rPr>
    </w:lvl>
    <w:lvl w:ilvl="6" w:tplc="8A30E854" w:tentative="1">
      <w:start w:val="1"/>
      <w:numFmt w:val="bullet"/>
      <w:lvlText w:val=""/>
      <w:lvlJc w:val="left"/>
      <w:pPr>
        <w:tabs>
          <w:tab w:val="num" w:pos="5040"/>
        </w:tabs>
        <w:ind w:left="5040" w:hanging="360"/>
      </w:pPr>
      <w:rPr>
        <w:rFonts w:ascii="Wingdings" w:hAnsi="Wingdings" w:hint="default"/>
      </w:rPr>
    </w:lvl>
    <w:lvl w:ilvl="7" w:tplc="739818B6" w:tentative="1">
      <w:start w:val="1"/>
      <w:numFmt w:val="bullet"/>
      <w:lvlText w:val=""/>
      <w:lvlJc w:val="left"/>
      <w:pPr>
        <w:tabs>
          <w:tab w:val="num" w:pos="5760"/>
        </w:tabs>
        <w:ind w:left="5760" w:hanging="360"/>
      </w:pPr>
      <w:rPr>
        <w:rFonts w:ascii="Wingdings" w:hAnsi="Wingdings" w:hint="default"/>
      </w:rPr>
    </w:lvl>
    <w:lvl w:ilvl="8" w:tplc="83F8601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44904AC"/>
    <w:multiLevelType w:val="hybridMultilevel"/>
    <w:tmpl w:val="F8D21B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50E0A52"/>
    <w:multiLevelType w:val="hybridMultilevel"/>
    <w:tmpl w:val="179AC2FA"/>
    <w:lvl w:ilvl="0" w:tplc="8AB0E490">
      <w:start w:val="1"/>
      <w:numFmt w:val="bullet"/>
      <w:lvlText w:val=""/>
      <w:lvlJc w:val="left"/>
      <w:pPr>
        <w:tabs>
          <w:tab w:val="num" w:pos="720"/>
        </w:tabs>
        <w:ind w:left="720" w:hanging="360"/>
      </w:pPr>
      <w:rPr>
        <w:rFonts w:ascii="Wingdings 2" w:hAnsi="Wingdings 2" w:hint="default"/>
      </w:rPr>
    </w:lvl>
    <w:lvl w:ilvl="1" w:tplc="26AA98BE" w:tentative="1">
      <w:start w:val="1"/>
      <w:numFmt w:val="bullet"/>
      <w:lvlText w:val=""/>
      <w:lvlJc w:val="left"/>
      <w:pPr>
        <w:tabs>
          <w:tab w:val="num" w:pos="1440"/>
        </w:tabs>
        <w:ind w:left="1440" w:hanging="360"/>
      </w:pPr>
      <w:rPr>
        <w:rFonts w:ascii="Wingdings 2" w:hAnsi="Wingdings 2" w:hint="default"/>
      </w:rPr>
    </w:lvl>
    <w:lvl w:ilvl="2" w:tplc="5C187A9E" w:tentative="1">
      <w:start w:val="1"/>
      <w:numFmt w:val="bullet"/>
      <w:lvlText w:val=""/>
      <w:lvlJc w:val="left"/>
      <w:pPr>
        <w:tabs>
          <w:tab w:val="num" w:pos="2160"/>
        </w:tabs>
        <w:ind w:left="2160" w:hanging="360"/>
      </w:pPr>
      <w:rPr>
        <w:rFonts w:ascii="Wingdings 2" w:hAnsi="Wingdings 2" w:hint="default"/>
      </w:rPr>
    </w:lvl>
    <w:lvl w:ilvl="3" w:tplc="919ECEDA" w:tentative="1">
      <w:start w:val="1"/>
      <w:numFmt w:val="bullet"/>
      <w:lvlText w:val=""/>
      <w:lvlJc w:val="left"/>
      <w:pPr>
        <w:tabs>
          <w:tab w:val="num" w:pos="2880"/>
        </w:tabs>
        <w:ind w:left="2880" w:hanging="360"/>
      </w:pPr>
      <w:rPr>
        <w:rFonts w:ascii="Wingdings 2" w:hAnsi="Wingdings 2" w:hint="default"/>
      </w:rPr>
    </w:lvl>
    <w:lvl w:ilvl="4" w:tplc="20BC2E4E" w:tentative="1">
      <w:start w:val="1"/>
      <w:numFmt w:val="bullet"/>
      <w:lvlText w:val=""/>
      <w:lvlJc w:val="left"/>
      <w:pPr>
        <w:tabs>
          <w:tab w:val="num" w:pos="3600"/>
        </w:tabs>
        <w:ind w:left="3600" w:hanging="360"/>
      </w:pPr>
      <w:rPr>
        <w:rFonts w:ascii="Wingdings 2" w:hAnsi="Wingdings 2" w:hint="default"/>
      </w:rPr>
    </w:lvl>
    <w:lvl w:ilvl="5" w:tplc="D3760172" w:tentative="1">
      <w:start w:val="1"/>
      <w:numFmt w:val="bullet"/>
      <w:lvlText w:val=""/>
      <w:lvlJc w:val="left"/>
      <w:pPr>
        <w:tabs>
          <w:tab w:val="num" w:pos="4320"/>
        </w:tabs>
        <w:ind w:left="4320" w:hanging="360"/>
      </w:pPr>
      <w:rPr>
        <w:rFonts w:ascii="Wingdings 2" w:hAnsi="Wingdings 2" w:hint="default"/>
      </w:rPr>
    </w:lvl>
    <w:lvl w:ilvl="6" w:tplc="DB26F7F4" w:tentative="1">
      <w:start w:val="1"/>
      <w:numFmt w:val="bullet"/>
      <w:lvlText w:val=""/>
      <w:lvlJc w:val="left"/>
      <w:pPr>
        <w:tabs>
          <w:tab w:val="num" w:pos="5040"/>
        </w:tabs>
        <w:ind w:left="5040" w:hanging="360"/>
      </w:pPr>
      <w:rPr>
        <w:rFonts w:ascii="Wingdings 2" w:hAnsi="Wingdings 2" w:hint="default"/>
      </w:rPr>
    </w:lvl>
    <w:lvl w:ilvl="7" w:tplc="DAAA4E88" w:tentative="1">
      <w:start w:val="1"/>
      <w:numFmt w:val="bullet"/>
      <w:lvlText w:val=""/>
      <w:lvlJc w:val="left"/>
      <w:pPr>
        <w:tabs>
          <w:tab w:val="num" w:pos="5760"/>
        </w:tabs>
        <w:ind w:left="5760" w:hanging="360"/>
      </w:pPr>
      <w:rPr>
        <w:rFonts w:ascii="Wingdings 2" w:hAnsi="Wingdings 2" w:hint="default"/>
      </w:rPr>
    </w:lvl>
    <w:lvl w:ilvl="8" w:tplc="44F26B7C" w:tentative="1">
      <w:start w:val="1"/>
      <w:numFmt w:val="bullet"/>
      <w:lvlText w:val=""/>
      <w:lvlJc w:val="left"/>
      <w:pPr>
        <w:tabs>
          <w:tab w:val="num" w:pos="6480"/>
        </w:tabs>
        <w:ind w:left="6480" w:hanging="360"/>
      </w:pPr>
      <w:rPr>
        <w:rFonts w:ascii="Wingdings 2" w:hAnsi="Wingdings 2" w:hint="default"/>
      </w:rPr>
    </w:lvl>
  </w:abstractNum>
  <w:abstractNum w:abstractNumId="49" w15:restartNumberingAfterBreak="0">
    <w:nsid w:val="66343072"/>
    <w:multiLevelType w:val="hybridMultilevel"/>
    <w:tmpl w:val="9FBC61E6"/>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96D5697"/>
    <w:multiLevelType w:val="hybridMultilevel"/>
    <w:tmpl w:val="4B06B98C"/>
    <w:lvl w:ilvl="0" w:tplc="B8EEFC98">
      <w:start w:val="1"/>
      <w:numFmt w:val="bullet"/>
      <w:lvlText w:val=""/>
      <w:lvlJc w:val="left"/>
      <w:pPr>
        <w:tabs>
          <w:tab w:val="num" w:pos="720"/>
        </w:tabs>
        <w:ind w:left="720" w:hanging="360"/>
      </w:pPr>
      <w:rPr>
        <w:rFonts w:ascii="Wingdings 2" w:hAnsi="Wingdings 2" w:hint="default"/>
      </w:rPr>
    </w:lvl>
    <w:lvl w:ilvl="1" w:tplc="06EAA0DC" w:tentative="1">
      <w:start w:val="1"/>
      <w:numFmt w:val="bullet"/>
      <w:lvlText w:val=""/>
      <w:lvlJc w:val="left"/>
      <w:pPr>
        <w:tabs>
          <w:tab w:val="num" w:pos="1440"/>
        </w:tabs>
        <w:ind w:left="1440" w:hanging="360"/>
      </w:pPr>
      <w:rPr>
        <w:rFonts w:ascii="Wingdings 2" w:hAnsi="Wingdings 2" w:hint="default"/>
      </w:rPr>
    </w:lvl>
    <w:lvl w:ilvl="2" w:tplc="934AFF3A" w:tentative="1">
      <w:start w:val="1"/>
      <w:numFmt w:val="bullet"/>
      <w:lvlText w:val=""/>
      <w:lvlJc w:val="left"/>
      <w:pPr>
        <w:tabs>
          <w:tab w:val="num" w:pos="2160"/>
        </w:tabs>
        <w:ind w:left="2160" w:hanging="360"/>
      </w:pPr>
      <w:rPr>
        <w:rFonts w:ascii="Wingdings 2" w:hAnsi="Wingdings 2" w:hint="default"/>
      </w:rPr>
    </w:lvl>
    <w:lvl w:ilvl="3" w:tplc="F3523518" w:tentative="1">
      <w:start w:val="1"/>
      <w:numFmt w:val="bullet"/>
      <w:lvlText w:val=""/>
      <w:lvlJc w:val="left"/>
      <w:pPr>
        <w:tabs>
          <w:tab w:val="num" w:pos="2880"/>
        </w:tabs>
        <w:ind w:left="2880" w:hanging="360"/>
      </w:pPr>
      <w:rPr>
        <w:rFonts w:ascii="Wingdings 2" w:hAnsi="Wingdings 2" w:hint="default"/>
      </w:rPr>
    </w:lvl>
    <w:lvl w:ilvl="4" w:tplc="5016F416" w:tentative="1">
      <w:start w:val="1"/>
      <w:numFmt w:val="bullet"/>
      <w:lvlText w:val=""/>
      <w:lvlJc w:val="left"/>
      <w:pPr>
        <w:tabs>
          <w:tab w:val="num" w:pos="3600"/>
        </w:tabs>
        <w:ind w:left="3600" w:hanging="360"/>
      </w:pPr>
      <w:rPr>
        <w:rFonts w:ascii="Wingdings 2" w:hAnsi="Wingdings 2" w:hint="default"/>
      </w:rPr>
    </w:lvl>
    <w:lvl w:ilvl="5" w:tplc="B59E0C10" w:tentative="1">
      <w:start w:val="1"/>
      <w:numFmt w:val="bullet"/>
      <w:lvlText w:val=""/>
      <w:lvlJc w:val="left"/>
      <w:pPr>
        <w:tabs>
          <w:tab w:val="num" w:pos="4320"/>
        </w:tabs>
        <w:ind w:left="4320" w:hanging="360"/>
      </w:pPr>
      <w:rPr>
        <w:rFonts w:ascii="Wingdings 2" w:hAnsi="Wingdings 2" w:hint="default"/>
      </w:rPr>
    </w:lvl>
    <w:lvl w:ilvl="6" w:tplc="0CE61116" w:tentative="1">
      <w:start w:val="1"/>
      <w:numFmt w:val="bullet"/>
      <w:lvlText w:val=""/>
      <w:lvlJc w:val="left"/>
      <w:pPr>
        <w:tabs>
          <w:tab w:val="num" w:pos="5040"/>
        </w:tabs>
        <w:ind w:left="5040" w:hanging="360"/>
      </w:pPr>
      <w:rPr>
        <w:rFonts w:ascii="Wingdings 2" w:hAnsi="Wingdings 2" w:hint="default"/>
      </w:rPr>
    </w:lvl>
    <w:lvl w:ilvl="7" w:tplc="EC40EE44" w:tentative="1">
      <w:start w:val="1"/>
      <w:numFmt w:val="bullet"/>
      <w:lvlText w:val=""/>
      <w:lvlJc w:val="left"/>
      <w:pPr>
        <w:tabs>
          <w:tab w:val="num" w:pos="5760"/>
        </w:tabs>
        <w:ind w:left="5760" w:hanging="360"/>
      </w:pPr>
      <w:rPr>
        <w:rFonts w:ascii="Wingdings 2" w:hAnsi="Wingdings 2" w:hint="default"/>
      </w:rPr>
    </w:lvl>
    <w:lvl w:ilvl="8" w:tplc="4664DE4A" w:tentative="1">
      <w:start w:val="1"/>
      <w:numFmt w:val="bullet"/>
      <w:lvlText w:val=""/>
      <w:lvlJc w:val="left"/>
      <w:pPr>
        <w:tabs>
          <w:tab w:val="num" w:pos="6480"/>
        </w:tabs>
        <w:ind w:left="6480" w:hanging="360"/>
      </w:pPr>
      <w:rPr>
        <w:rFonts w:ascii="Wingdings 2" w:hAnsi="Wingdings 2" w:hint="default"/>
      </w:rPr>
    </w:lvl>
  </w:abstractNum>
  <w:abstractNum w:abstractNumId="51" w15:restartNumberingAfterBreak="0">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BA737EF"/>
    <w:multiLevelType w:val="hybridMultilevel"/>
    <w:tmpl w:val="F54286E2"/>
    <w:lvl w:ilvl="0" w:tplc="EEA6D77A">
      <w:start w:val="1"/>
      <w:numFmt w:val="bullet"/>
      <w:lvlText w:val=""/>
      <w:lvlJc w:val="left"/>
      <w:pPr>
        <w:tabs>
          <w:tab w:val="num" w:pos="720"/>
        </w:tabs>
        <w:ind w:left="720" w:hanging="360"/>
      </w:pPr>
      <w:rPr>
        <w:rFonts w:ascii="Wingdings 2" w:hAnsi="Wingdings 2" w:hint="default"/>
      </w:rPr>
    </w:lvl>
    <w:lvl w:ilvl="1" w:tplc="F84AD92E" w:tentative="1">
      <w:start w:val="1"/>
      <w:numFmt w:val="bullet"/>
      <w:lvlText w:val=""/>
      <w:lvlJc w:val="left"/>
      <w:pPr>
        <w:tabs>
          <w:tab w:val="num" w:pos="1440"/>
        </w:tabs>
        <w:ind w:left="1440" w:hanging="360"/>
      </w:pPr>
      <w:rPr>
        <w:rFonts w:ascii="Wingdings 2" w:hAnsi="Wingdings 2" w:hint="default"/>
      </w:rPr>
    </w:lvl>
    <w:lvl w:ilvl="2" w:tplc="61F8EF06" w:tentative="1">
      <w:start w:val="1"/>
      <w:numFmt w:val="bullet"/>
      <w:lvlText w:val=""/>
      <w:lvlJc w:val="left"/>
      <w:pPr>
        <w:tabs>
          <w:tab w:val="num" w:pos="2160"/>
        </w:tabs>
        <w:ind w:left="2160" w:hanging="360"/>
      </w:pPr>
      <w:rPr>
        <w:rFonts w:ascii="Wingdings 2" w:hAnsi="Wingdings 2" w:hint="default"/>
      </w:rPr>
    </w:lvl>
    <w:lvl w:ilvl="3" w:tplc="77BCFADA" w:tentative="1">
      <w:start w:val="1"/>
      <w:numFmt w:val="bullet"/>
      <w:lvlText w:val=""/>
      <w:lvlJc w:val="left"/>
      <w:pPr>
        <w:tabs>
          <w:tab w:val="num" w:pos="2880"/>
        </w:tabs>
        <w:ind w:left="2880" w:hanging="360"/>
      </w:pPr>
      <w:rPr>
        <w:rFonts w:ascii="Wingdings 2" w:hAnsi="Wingdings 2" w:hint="default"/>
      </w:rPr>
    </w:lvl>
    <w:lvl w:ilvl="4" w:tplc="31FABF82" w:tentative="1">
      <w:start w:val="1"/>
      <w:numFmt w:val="bullet"/>
      <w:lvlText w:val=""/>
      <w:lvlJc w:val="left"/>
      <w:pPr>
        <w:tabs>
          <w:tab w:val="num" w:pos="3600"/>
        </w:tabs>
        <w:ind w:left="3600" w:hanging="360"/>
      </w:pPr>
      <w:rPr>
        <w:rFonts w:ascii="Wingdings 2" w:hAnsi="Wingdings 2" w:hint="default"/>
      </w:rPr>
    </w:lvl>
    <w:lvl w:ilvl="5" w:tplc="6D306DC0" w:tentative="1">
      <w:start w:val="1"/>
      <w:numFmt w:val="bullet"/>
      <w:lvlText w:val=""/>
      <w:lvlJc w:val="left"/>
      <w:pPr>
        <w:tabs>
          <w:tab w:val="num" w:pos="4320"/>
        </w:tabs>
        <w:ind w:left="4320" w:hanging="360"/>
      </w:pPr>
      <w:rPr>
        <w:rFonts w:ascii="Wingdings 2" w:hAnsi="Wingdings 2" w:hint="default"/>
      </w:rPr>
    </w:lvl>
    <w:lvl w:ilvl="6" w:tplc="BFD6F448" w:tentative="1">
      <w:start w:val="1"/>
      <w:numFmt w:val="bullet"/>
      <w:lvlText w:val=""/>
      <w:lvlJc w:val="left"/>
      <w:pPr>
        <w:tabs>
          <w:tab w:val="num" w:pos="5040"/>
        </w:tabs>
        <w:ind w:left="5040" w:hanging="360"/>
      </w:pPr>
      <w:rPr>
        <w:rFonts w:ascii="Wingdings 2" w:hAnsi="Wingdings 2" w:hint="default"/>
      </w:rPr>
    </w:lvl>
    <w:lvl w:ilvl="7" w:tplc="FD3683E0" w:tentative="1">
      <w:start w:val="1"/>
      <w:numFmt w:val="bullet"/>
      <w:lvlText w:val=""/>
      <w:lvlJc w:val="left"/>
      <w:pPr>
        <w:tabs>
          <w:tab w:val="num" w:pos="5760"/>
        </w:tabs>
        <w:ind w:left="5760" w:hanging="360"/>
      </w:pPr>
      <w:rPr>
        <w:rFonts w:ascii="Wingdings 2" w:hAnsi="Wingdings 2" w:hint="default"/>
      </w:rPr>
    </w:lvl>
    <w:lvl w:ilvl="8" w:tplc="B08454B0" w:tentative="1">
      <w:start w:val="1"/>
      <w:numFmt w:val="bullet"/>
      <w:lvlText w:val=""/>
      <w:lvlJc w:val="left"/>
      <w:pPr>
        <w:tabs>
          <w:tab w:val="num" w:pos="6480"/>
        </w:tabs>
        <w:ind w:left="6480" w:hanging="360"/>
      </w:pPr>
      <w:rPr>
        <w:rFonts w:ascii="Wingdings 2" w:hAnsi="Wingdings 2" w:hint="default"/>
      </w:rPr>
    </w:lvl>
  </w:abstractNum>
  <w:abstractNum w:abstractNumId="53" w15:restartNumberingAfterBreak="0">
    <w:nsid w:val="6E4A6139"/>
    <w:multiLevelType w:val="hybridMultilevel"/>
    <w:tmpl w:val="388E1E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3DA4145"/>
    <w:multiLevelType w:val="hybridMultilevel"/>
    <w:tmpl w:val="ABD46F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744F3CB6"/>
    <w:multiLevelType w:val="hybridMultilevel"/>
    <w:tmpl w:val="C296AC4A"/>
    <w:lvl w:ilvl="0" w:tplc="16C258FE">
      <w:start w:val="1"/>
      <w:numFmt w:val="bullet"/>
      <w:lvlText w:val="•"/>
      <w:lvlJc w:val="left"/>
      <w:pPr>
        <w:ind w:left="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680C32">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589C00">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1C7560">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60DE92">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04209C">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62E416">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26A66A">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884930">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4A07BA0"/>
    <w:multiLevelType w:val="hybridMultilevel"/>
    <w:tmpl w:val="6DE0B5D2"/>
    <w:lvl w:ilvl="0" w:tplc="E008538E">
      <w:start w:val="10"/>
      <w:numFmt w:val="decimal"/>
      <w:lvlText w:val="%1."/>
      <w:lvlJc w:val="left"/>
      <w:pPr>
        <w:tabs>
          <w:tab w:val="num" w:pos="960"/>
        </w:tabs>
        <w:ind w:left="9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32"/>
  </w:num>
  <w:num w:numId="3">
    <w:abstractNumId w:val="9"/>
  </w:num>
  <w:num w:numId="4">
    <w:abstractNumId w:val="46"/>
  </w:num>
  <w:num w:numId="5">
    <w:abstractNumId w:val="5"/>
  </w:num>
  <w:num w:numId="6">
    <w:abstractNumId w:val="17"/>
  </w:num>
  <w:num w:numId="7">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8">
    <w:abstractNumId w:val="16"/>
  </w:num>
  <w:num w:numId="9">
    <w:abstractNumId w:val="23"/>
  </w:num>
  <w:num w:numId="10">
    <w:abstractNumId w:val="8"/>
  </w:num>
  <w:num w:numId="11">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12">
    <w:abstractNumId w:val="40"/>
  </w:num>
  <w:num w:numId="13">
    <w:abstractNumId w:val="27"/>
  </w:num>
  <w:num w:numId="14">
    <w:abstractNumId w:val="22"/>
  </w:num>
  <w:num w:numId="15">
    <w:abstractNumId w:val="49"/>
  </w:num>
  <w:num w:numId="16">
    <w:abstractNumId w:val="26"/>
  </w:num>
  <w:num w:numId="17">
    <w:abstractNumId w:val="10"/>
  </w:num>
  <w:num w:numId="18">
    <w:abstractNumId w:val="54"/>
  </w:num>
  <w:num w:numId="19">
    <w:abstractNumId w:val="24"/>
  </w:num>
  <w:num w:numId="20">
    <w:abstractNumId w:val="47"/>
  </w:num>
  <w:num w:numId="21">
    <w:abstractNumId w:val="39"/>
  </w:num>
  <w:num w:numId="22">
    <w:abstractNumId w:val="51"/>
  </w:num>
  <w:num w:numId="23">
    <w:abstractNumId w:val="57"/>
  </w:num>
  <w:num w:numId="24">
    <w:abstractNumId w:val="42"/>
  </w:num>
  <w:num w:numId="25">
    <w:abstractNumId w:val="36"/>
  </w:num>
  <w:num w:numId="26">
    <w:abstractNumId w:val="7"/>
  </w:num>
  <w:num w:numId="27">
    <w:abstractNumId w:val="13"/>
  </w:num>
  <w:num w:numId="28">
    <w:abstractNumId w:val="20"/>
  </w:num>
  <w:num w:numId="29">
    <w:abstractNumId w:val="18"/>
  </w:num>
  <w:num w:numId="30">
    <w:abstractNumId w:val="25"/>
  </w:num>
  <w:num w:numId="31">
    <w:abstractNumId w:val="11"/>
  </w:num>
  <w:num w:numId="32">
    <w:abstractNumId w:val="30"/>
  </w:num>
  <w:num w:numId="33">
    <w:abstractNumId w:val="52"/>
  </w:num>
  <w:num w:numId="34">
    <w:abstractNumId w:val="14"/>
  </w:num>
  <w:num w:numId="35">
    <w:abstractNumId w:val="4"/>
  </w:num>
  <w:num w:numId="36">
    <w:abstractNumId w:val="6"/>
  </w:num>
  <w:num w:numId="37">
    <w:abstractNumId w:val="37"/>
  </w:num>
  <w:num w:numId="38">
    <w:abstractNumId w:val="43"/>
  </w:num>
  <w:num w:numId="39">
    <w:abstractNumId w:val="29"/>
  </w:num>
  <w:num w:numId="40">
    <w:abstractNumId w:val="48"/>
  </w:num>
  <w:num w:numId="41">
    <w:abstractNumId w:val="45"/>
  </w:num>
  <w:num w:numId="42">
    <w:abstractNumId w:val="50"/>
  </w:num>
  <w:num w:numId="43">
    <w:abstractNumId w:val="31"/>
  </w:num>
  <w:num w:numId="44">
    <w:abstractNumId w:val="33"/>
  </w:num>
  <w:num w:numId="45">
    <w:abstractNumId w:val="56"/>
  </w:num>
  <w:num w:numId="46">
    <w:abstractNumId w:val="15"/>
  </w:num>
  <w:num w:numId="47">
    <w:abstractNumId w:val="35"/>
  </w:num>
  <w:num w:numId="48">
    <w:abstractNumId w:val="1"/>
  </w:num>
  <w:num w:numId="49">
    <w:abstractNumId w:val="2"/>
  </w:num>
  <w:num w:numId="50">
    <w:abstractNumId w:val="3"/>
  </w:num>
  <w:num w:numId="51">
    <w:abstractNumId w:val="28"/>
  </w:num>
  <w:num w:numId="52">
    <w:abstractNumId w:val="44"/>
  </w:num>
  <w:num w:numId="53">
    <w:abstractNumId w:val="34"/>
  </w:num>
  <w:num w:numId="54">
    <w:abstractNumId w:val="53"/>
  </w:num>
  <w:num w:numId="55">
    <w:abstractNumId w:val="41"/>
  </w:num>
  <w:num w:numId="56">
    <w:abstractNumId w:val="55"/>
  </w:num>
  <w:num w:numId="57">
    <w:abstractNumId w:val="19"/>
  </w:num>
  <w:num w:numId="58">
    <w:abstractNumId w:val="21"/>
  </w:num>
  <w:num w:numId="59">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28"/>
    <w:rsid w:val="0001102C"/>
    <w:rsid w:val="00022161"/>
    <w:rsid w:val="00035601"/>
    <w:rsid w:val="00061229"/>
    <w:rsid w:val="000A3985"/>
    <w:rsid w:val="000A559E"/>
    <w:rsid w:val="000C5F27"/>
    <w:rsid w:val="0012395F"/>
    <w:rsid w:val="0013059C"/>
    <w:rsid w:val="00130E72"/>
    <w:rsid w:val="00133064"/>
    <w:rsid w:val="00147FC2"/>
    <w:rsid w:val="001E29F1"/>
    <w:rsid w:val="00235518"/>
    <w:rsid w:val="0025292E"/>
    <w:rsid w:val="00256FC8"/>
    <w:rsid w:val="0026123C"/>
    <w:rsid w:val="00283BA3"/>
    <w:rsid w:val="00287EA0"/>
    <w:rsid w:val="0031405C"/>
    <w:rsid w:val="003D7A7B"/>
    <w:rsid w:val="00405CA8"/>
    <w:rsid w:val="00454CD9"/>
    <w:rsid w:val="004641B4"/>
    <w:rsid w:val="0057184F"/>
    <w:rsid w:val="005846E9"/>
    <w:rsid w:val="00621E3F"/>
    <w:rsid w:val="00644556"/>
    <w:rsid w:val="00646D5A"/>
    <w:rsid w:val="00672450"/>
    <w:rsid w:val="006805A6"/>
    <w:rsid w:val="0068611B"/>
    <w:rsid w:val="00691A78"/>
    <w:rsid w:val="006C0127"/>
    <w:rsid w:val="006D2032"/>
    <w:rsid w:val="006D5BDC"/>
    <w:rsid w:val="006D69DB"/>
    <w:rsid w:val="00774ACE"/>
    <w:rsid w:val="00797A34"/>
    <w:rsid w:val="007E272E"/>
    <w:rsid w:val="007E2A6F"/>
    <w:rsid w:val="007E3173"/>
    <w:rsid w:val="007F42F1"/>
    <w:rsid w:val="00813BEC"/>
    <w:rsid w:val="00842DA7"/>
    <w:rsid w:val="00864671"/>
    <w:rsid w:val="00870DDC"/>
    <w:rsid w:val="00895653"/>
    <w:rsid w:val="008B54EF"/>
    <w:rsid w:val="00902125"/>
    <w:rsid w:val="00906B47"/>
    <w:rsid w:val="0093624A"/>
    <w:rsid w:val="00943BCE"/>
    <w:rsid w:val="009573C0"/>
    <w:rsid w:val="00992253"/>
    <w:rsid w:val="0099408C"/>
    <w:rsid w:val="009A21F2"/>
    <w:rsid w:val="00A0735E"/>
    <w:rsid w:val="00A25CA4"/>
    <w:rsid w:val="00A32216"/>
    <w:rsid w:val="00A54928"/>
    <w:rsid w:val="00A56C39"/>
    <w:rsid w:val="00A72E13"/>
    <w:rsid w:val="00AA0BE0"/>
    <w:rsid w:val="00AA7FD9"/>
    <w:rsid w:val="00B06527"/>
    <w:rsid w:val="00B17B18"/>
    <w:rsid w:val="00B524C6"/>
    <w:rsid w:val="00C03499"/>
    <w:rsid w:val="00C23EF2"/>
    <w:rsid w:val="00C84219"/>
    <w:rsid w:val="00C845BB"/>
    <w:rsid w:val="00D2043E"/>
    <w:rsid w:val="00D43F9B"/>
    <w:rsid w:val="00D702A7"/>
    <w:rsid w:val="00D81361"/>
    <w:rsid w:val="00D81B1D"/>
    <w:rsid w:val="00D87D86"/>
    <w:rsid w:val="00D96BEB"/>
    <w:rsid w:val="00DB7FA8"/>
    <w:rsid w:val="00E35E76"/>
    <w:rsid w:val="00E61D77"/>
    <w:rsid w:val="00E831A1"/>
    <w:rsid w:val="00EA6D0E"/>
    <w:rsid w:val="00EB2895"/>
    <w:rsid w:val="00EE3185"/>
    <w:rsid w:val="00F04072"/>
    <w:rsid w:val="00F13894"/>
    <w:rsid w:val="00F33D90"/>
    <w:rsid w:val="00F35306"/>
    <w:rsid w:val="00F7462D"/>
    <w:rsid w:val="00F81C30"/>
    <w:rsid w:val="00F9567D"/>
    <w:rsid w:val="00F9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5E4361"/>
  <w15:docId w15:val="{8634B531-ED16-4C9C-9A3B-C8C51C62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928"/>
    <w:rPr>
      <w:rFonts w:ascii="Calibri" w:eastAsia="Calibri" w:hAnsi="Calibri" w:cs="Times New Roman"/>
    </w:rPr>
  </w:style>
  <w:style w:type="paragraph" w:styleId="1">
    <w:name w:val="heading 1"/>
    <w:basedOn w:val="a"/>
    <w:next w:val="a"/>
    <w:link w:val="10"/>
    <w:uiPriority w:val="99"/>
    <w:qFormat/>
    <w:rsid w:val="00A54928"/>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A54928"/>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9"/>
    <w:qFormat/>
    <w:rsid w:val="00A54928"/>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9"/>
    <w:qFormat/>
    <w:rsid w:val="00A54928"/>
    <w:pPr>
      <w:keepNext/>
      <w:spacing w:before="240" w:after="60"/>
      <w:outlineLvl w:val="3"/>
    </w:pPr>
    <w:rPr>
      <w:rFonts w:eastAsia="Times New Roman"/>
      <w:b/>
      <w:bCs/>
      <w:sz w:val="28"/>
      <w:szCs w:val="28"/>
      <w:lang w:val="x-none"/>
    </w:rPr>
  </w:style>
  <w:style w:type="paragraph" w:styleId="5">
    <w:name w:val="heading 5"/>
    <w:basedOn w:val="a"/>
    <w:next w:val="a"/>
    <w:link w:val="50"/>
    <w:uiPriority w:val="99"/>
    <w:unhideWhenUsed/>
    <w:qFormat/>
    <w:rsid w:val="00A54928"/>
    <w:pPr>
      <w:keepNext/>
      <w:keepLines/>
      <w:suppressAutoHyphens/>
      <w:spacing w:before="200" w:after="0" w:line="240" w:lineRule="auto"/>
      <w:outlineLvl w:val="4"/>
    </w:pPr>
    <w:rPr>
      <w:rFonts w:ascii="Cambria" w:eastAsia="Times New Roman" w:hAnsi="Cambria"/>
      <w:color w:val="000000"/>
      <w:sz w:val="24"/>
      <w:szCs w:val="24"/>
      <w:lang w:val="x-none" w:eastAsia="ar-SA"/>
    </w:rPr>
  </w:style>
  <w:style w:type="paragraph" w:styleId="6">
    <w:name w:val="heading 6"/>
    <w:basedOn w:val="a"/>
    <w:next w:val="a"/>
    <w:link w:val="60"/>
    <w:uiPriority w:val="99"/>
    <w:unhideWhenUsed/>
    <w:qFormat/>
    <w:rsid w:val="00A54928"/>
    <w:pPr>
      <w:keepNext/>
      <w:keepLines/>
      <w:suppressAutoHyphens/>
      <w:spacing w:before="200" w:after="0" w:line="240" w:lineRule="auto"/>
      <w:outlineLvl w:val="5"/>
    </w:pPr>
    <w:rPr>
      <w:rFonts w:ascii="Cambria" w:eastAsia="Times New Roman" w:hAnsi="Cambria"/>
      <w:i/>
      <w:iCs/>
      <w:color w:val="000000"/>
      <w:sz w:val="24"/>
      <w:szCs w:val="24"/>
      <w:lang w:val="x-none" w:eastAsia="ar-SA"/>
    </w:rPr>
  </w:style>
  <w:style w:type="paragraph" w:styleId="7">
    <w:name w:val="heading 7"/>
    <w:basedOn w:val="a"/>
    <w:next w:val="a"/>
    <w:link w:val="70"/>
    <w:uiPriority w:val="99"/>
    <w:unhideWhenUsed/>
    <w:qFormat/>
    <w:rsid w:val="00A54928"/>
    <w:pPr>
      <w:keepNext/>
      <w:keepLines/>
      <w:suppressAutoHyphens/>
      <w:spacing w:before="200" w:after="0" w:line="240" w:lineRule="auto"/>
      <w:outlineLvl w:val="6"/>
    </w:pPr>
    <w:rPr>
      <w:rFonts w:ascii="Cambria" w:eastAsia="Times New Roman" w:hAnsi="Cambria"/>
      <w:i/>
      <w:iCs/>
      <w:color w:val="1F497D"/>
      <w:sz w:val="24"/>
      <w:szCs w:val="24"/>
      <w:lang w:val="x-none" w:eastAsia="ar-SA"/>
    </w:rPr>
  </w:style>
  <w:style w:type="paragraph" w:styleId="8">
    <w:name w:val="heading 8"/>
    <w:basedOn w:val="a"/>
    <w:next w:val="a"/>
    <w:link w:val="80"/>
    <w:uiPriority w:val="99"/>
    <w:unhideWhenUsed/>
    <w:qFormat/>
    <w:rsid w:val="00A54928"/>
    <w:pPr>
      <w:keepNext/>
      <w:keepLines/>
      <w:suppressAutoHyphens/>
      <w:spacing w:before="200" w:after="0" w:line="240" w:lineRule="auto"/>
      <w:outlineLvl w:val="7"/>
    </w:pPr>
    <w:rPr>
      <w:rFonts w:ascii="Cambria" w:eastAsia="Times New Roman" w:hAnsi="Cambria"/>
      <w:color w:val="000000"/>
      <w:sz w:val="20"/>
      <w:szCs w:val="20"/>
      <w:lang w:val="x-none" w:eastAsia="ar-SA"/>
    </w:rPr>
  </w:style>
  <w:style w:type="paragraph" w:styleId="9">
    <w:name w:val="heading 9"/>
    <w:basedOn w:val="a"/>
    <w:next w:val="a"/>
    <w:link w:val="90"/>
    <w:uiPriority w:val="99"/>
    <w:qFormat/>
    <w:rsid w:val="00A54928"/>
    <w:pPr>
      <w:spacing w:before="240" w:after="60"/>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54928"/>
    <w:rPr>
      <w:rFonts w:ascii="Cambria" w:eastAsia="Times New Roman" w:hAnsi="Cambria" w:cs="Times New Roman"/>
      <w:b/>
      <w:bCs/>
      <w:kern w:val="32"/>
      <w:sz w:val="32"/>
      <w:szCs w:val="32"/>
      <w:lang w:val="x-none"/>
    </w:rPr>
  </w:style>
  <w:style w:type="character" w:customStyle="1" w:styleId="20">
    <w:name w:val="Заголовок 2 Знак"/>
    <w:basedOn w:val="a0"/>
    <w:link w:val="2"/>
    <w:uiPriority w:val="99"/>
    <w:rsid w:val="00A54928"/>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9"/>
    <w:rsid w:val="00A54928"/>
    <w:rPr>
      <w:rFonts w:ascii="Cambria" w:eastAsia="Times New Roman" w:hAnsi="Cambria" w:cs="Times New Roman"/>
      <w:b/>
      <w:bCs/>
      <w:sz w:val="26"/>
      <w:szCs w:val="26"/>
      <w:lang w:val="x-none"/>
    </w:rPr>
  </w:style>
  <w:style w:type="character" w:customStyle="1" w:styleId="40">
    <w:name w:val="Заголовок 4 Знак"/>
    <w:basedOn w:val="a0"/>
    <w:link w:val="4"/>
    <w:uiPriority w:val="99"/>
    <w:rsid w:val="00A54928"/>
    <w:rPr>
      <w:rFonts w:ascii="Calibri" w:eastAsia="Times New Roman" w:hAnsi="Calibri" w:cs="Times New Roman"/>
      <w:b/>
      <w:bCs/>
      <w:sz w:val="28"/>
      <w:szCs w:val="28"/>
      <w:lang w:val="x-none"/>
    </w:rPr>
  </w:style>
  <w:style w:type="character" w:customStyle="1" w:styleId="50">
    <w:name w:val="Заголовок 5 Знак"/>
    <w:basedOn w:val="a0"/>
    <w:link w:val="5"/>
    <w:uiPriority w:val="99"/>
    <w:rsid w:val="00A54928"/>
    <w:rPr>
      <w:rFonts w:ascii="Cambria" w:eastAsia="Times New Roman" w:hAnsi="Cambria" w:cs="Times New Roman"/>
      <w:color w:val="000000"/>
      <w:sz w:val="24"/>
      <w:szCs w:val="24"/>
      <w:lang w:val="x-none" w:eastAsia="ar-SA"/>
    </w:rPr>
  </w:style>
  <w:style w:type="character" w:customStyle="1" w:styleId="60">
    <w:name w:val="Заголовок 6 Знак"/>
    <w:basedOn w:val="a0"/>
    <w:link w:val="6"/>
    <w:uiPriority w:val="99"/>
    <w:rsid w:val="00A54928"/>
    <w:rPr>
      <w:rFonts w:ascii="Cambria" w:eastAsia="Times New Roman" w:hAnsi="Cambria" w:cs="Times New Roman"/>
      <w:i/>
      <w:iCs/>
      <w:color w:val="000000"/>
      <w:sz w:val="24"/>
      <w:szCs w:val="24"/>
      <w:lang w:val="x-none" w:eastAsia="ar-SA"/>
    </w:rPr>
  </w:style>
  <w:style w:type="character" w:customStyle="1" w:styleId="70">
    <w:name w:val="Заголовок 7 Знак"/>
    <w:basedOn w:val="a0"/>
    <w:link w:val="7"/>
    <w:uiPriority w:val="99"/>
    <w:rsid w:val="00A54928"/>
    <w:rPr>
      <w:rFonts w:ascii="Cambria" w:eastAsia="Times New Roman" w:hAnsi="Cambria" w:cs="Times New Roman"/>
      <w:i/>
      <w:iCs/>
      <w:color w:val="1F497D"/>
      <w:sz w:val="24"/>
      <w:szCs w:val="24"/>
      <w:lang w:val="x-none" w:eastAsia="ar-SA"/>
    </w:rPr>
  </w:style>
  <w:style w:type="character" w:customStyle="1" w:styleId="80">
    <w:name w:val="Заголовок 8 Знак"/>
    <w:basedOn w:val="a0"/>
    <w:link w:val="8"/>
    <w:uiPriority w:val="99"/>
    <w:rsid w:val="00A54928"/>
    <w:rPr>
      <w:rFonts w:ascii="Cambria" w:eastAsia="Times New Roman" w:hAnsi="Cambria" w:cs="Times New Roman"/>
      <w:color w:val="000000"/>
      <w:sz w:val="20"/>
      <w:szCs w:val="20"/>
      <w:lang w:val="x-none" w:eastAsia="ar-SA"/>
    </w:rPr>
  </w:style>
  <w:style w:type="character" w:customStyle="1" w:styleId="90">
    <w:name w:val="Заголовок 9 Знак"/>
    <w:basedOn w:val="a0"/>
    <w:link w:val="9"/>
    <w:uiPriority w:val="99"/>
    <w:rsid w:val="00A54928"/>
    <w:rPr>
      <w:rFonts w:ascii="Cambria" w:eastAsia="Times New Roman" w:hAnsi="Cambria" w:cs="Times New Roman"/>
      <w:lang w:val="x-none"/>
    </w:rPr>
  </w:style>
  <w:style w:type="paragraph" w:customStyle="1" w:styleId="a3">
    <w:name w:val="Основной"/>
    <w:basedOn w:val="a"/>
    <w:rsid w:val="00A5492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A54928"/>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A54928"/>
    <w:pPr>
      <w:ind w:firstLine="244"/>
    </w:pPr>
  </w:style>
  <w:style w:type="paragraph" w:customStyle="1" w:styleId="21">
    <w:name w:val="Заг 2"/>
    <w:basedOn w:val="11"/>
    <w:rsid w:val="00A54928"/>
    <w:pPr>
      <w:pageBreakBefore w:val="0"/>
      <w:spacing w:before="283"/>
    </w:pPr>
    <w:rPr>
      <w:caps w:val="0"/>
    </w:rPr>
  </w:style>
  <w:style w:type="paragraph" w:customStyle="1" w:styleId="31">
    <w:name w:val="Заг 3"/>
    <w:basedOn w:val="21"/>
    <w:rsid w:val="00A54928"/>
    <w:pPr>
      <w:spacing w:before="255" w:after="113" w:line="240" w:lineRule="atLeast"/>
    </w:pPr>
    <w:rPr>
      <w:i/>
      <w:iCs/>
      <w:sz w:val="23"/>
      <w:szCs w:val="23"/>
    </w:rPr>
  </w:style>
  <w:style w:type="paragraph" w:customStyle="1" w:styleId="41">
    <w:name w:val="Заг 4"/>
    <w:basedOn w:val="31"/>
    <w:rsid w:val="00A54928"/>
    <w:rPr>
      <w:b w:val="0"/>
      <w:bCs w:val="0"/>
    </w:rPr>
  </w:style>
  <w:style w:type="paragraph" w:customStyle="1" w:styleId="a5">
    <w:name w:val="Курсив"/>
    <w:basedOn w:val="a3"/>
    <w:rsid w:val="00A54928"/>
    <w:rPr>
      <w:i/>
      <w:iCs/>
    </w:rPr>
  </w:style>
  <w:style w:type="paragraph" w:styleId="a6">
    <w:name w:val="Normal (Web)"/>
    <w:basedOn w:val="a"/>
    <w:rsid w:val="00A54928"/>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A54928"/>
    <w:pPr>
      <w:ind w:left="720"/>
      <w:contextualSpacing/>
    </w:pPr>
  </w:style>
  <w:style w:type="paragraph" w:styleId="a8">
    <w:name w:val="footnote text"/>
    <w:aliases w:val="Текст сноски Знак Знак Знак Знак"/>
    <w:basedOn w:val="a"/>
    <w:link w:val="a9"/>
    <w:uiPriority w:val="99"/>
    <w:rsid w:val="00A54928"/>
    <w:rPr>
      <w:sz w:val="20"/>
      <w:szCs w:val="20"/>
      <w:lang w:val="x-none" w:eastAsia="x-none"/>
    </w:rPr>
  </w:style>
  <w:style w:type="character" w:customStyle="1" w:styleId="a9">
    <w:name w:val="Текст сноски Знак"/>
    <w:aliases w:val="Текст сноски Знак Знак Знак Знак Знак"/>
    <w:basedOn w:val="a0"/>
    <w:link w:val="a8"/>
    <w:uiPriority w:val="99"/>
    <w:rsid w:val="00A54928"/>
    <w:rPr>
      <w:rFonts w:ascii="Calibri" w:eastAsia="Calibri" w:hAnsi="Calibri" w:cs="Times New Roman"/>
      <w:sz w:val="20"/>
      <w:szCs w:val="20"/>
      <w:lang w:val="x-none" w:eastAsia="x-none"/>
    </w:rPr>
  </w:style>
  <w:style w:type="character" w:styleId="aa">
    <w:name w:val="footnote reference"/>
    <w:uiPriority w:val="99"/>
    <w:rsid w:val="00A54928"/>
    <w:rPr>
      <w:rFonts w:cs="Times New Roman"/>
      <w:vertAlign w:val="superscript"/>
    </w:rPr>
  </w:style>
  <w:style w:type="paragraph" w:customStyle="1" w:styleId="12">
    <w:name w:val="Текст1"/>
    <w:uiPriority w:val="99"/>
    <w:rsid w:val="00A54928"/>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A54928"/>
  </w:style>
  <w:style w:type="numbering" w:customStyle="1" w:styleId="13">
    <w:name w:val="Нет списка1"/>
    <w:next w:val="a2"/>
    <w:uiPriority w:val="99"/>
    <w:semiHidden/>
    <w:unhideWhenUsed/>
    <w:rsid w:val="00A54928"/>
  </w:style>
  <w:style w:type="character" w:customStyle="1" w:styleId="FontStyle202">
    <w:name w:val="Font Style202"/>
    <w:uiPriority w:val="99"/>
    <w:rsid w:val="00A54928"/>
    <w:rPr>
      <w:rFonts w:ascii="Century Schoolbook" w:hAnsi="Century Schoolbook" w:cs="Century Schoolbook"/>
      <w:b/>
      <w:bCs/>
      <w:sz w:val="20"/>
      <w:szCs w:val="20"/>
    </w:rPr>
  </w:style>
  <w:style w:type="character" w:customStyle="1" w:styleId="FontStyle207">
    <w:name w:val="Font Style207"/>
    <w:uiPriority w:val="99"/>
    <w:rsid w:val="00A54928"/>
    <w:rPr>
      <w:rFonts w:ascii="Century Schoolbook" w:hAnsi="Century Schoolbook" w:cs="Century Schoolbook"/>
      <w:sz w:val="18"/>
      <w:szCs w:val="18"/>
    </w:rPr>
  </w:style>
  <w:style w:type="character" w:styleId="ab">
    <w:name w:val="Strong"/>
    <w:qFormat/>
    <w:rsid w:val="00A54928"/>
    <w:rPr>
      <w:b/>
      <w:bCs/>
    </w:rPr>
  </w:style>
  <w:style w:type="character" w:styleId="ac">
    <w:name w:val="Emphasis"/>
    <w:uiPriority w:val="20"/>
    <w:qFormat/>
    <w:rsid w:val="00A54928"/>
    <w:rPr>
      <w:i/>
      <w:iCs/>
    </w:rPr>
  </w:style>
  <w:style w:type="character" w:styleId="ad">
    <w:name w:val="Hyperlink"/>
    <w:uiPriority w:val="99"/>
    <w:unhideWhenUsed/>
    <w:rsid w:val="00A54928"/>
    <w:rPr>
      <w:color w:val="0000FF"/>
      <w:u w:val="single"/>
    </w:rPr>
  </w:style>
  <w:style w:type="paragraph" w:customStyle="1" w:styleId="p3">
    <w:name w:val="p3"/>
    <w:basedOn w:val="a"/>
    <w:uiPriority w:val="99"/>
    <w:rsid w:val="00A54928"/>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A54928"/>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A54928"/>
    <w:pPr>
      <w:suppressLineNumbers/>
    </w:pPr>
  </w:style>
  <w:style w:type="paragraph" w:customStyle="1" w:styleId="Style25">
    <w:name w:val="Style25"/>
    <w:basedOn w:val="a"/>
    <w:uiPriority w:val="99"/>
    <w:rsid w:val="00A5492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A5492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A54928"/>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A5492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A54928"/>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A5492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uiPriority w:val="99"/>
    <w:rsid w:val="00A54928"/>
    <w:rPr>
      <w:rFonts w:ascii="Microsoft Sans Serif" w:hAnsi="Microsoft Sans Serif" w:cs="Microsoft Sans Serif" w:hint="default"/>
      <w:sz w:val="14"/>
      <w:szCs w:val="14"/>
    </w:rPr>
  </w:style>
  <w:style w:type="character" w:customStyle="1" w:styleId="FontStyle250">
    <w:name w:val="Font Style250"/>
    <w:uiPriority w:val="99"/>
    <w:rsid w:val="00A54928"/>
    <w:rPr>
      <w:rFonts w:ascii="Franklin Gothic Medium" w:hAnsi="Franklin Gothic Medium" w:cs="Franklin Gothic Medium" w:hint="default"/>
      <w:i/>
      <w:iCs/>
      <w:sz w:val="14"/>
      <w:szCs w:val="14"/>
    </w:rPr>
  </w:style>
  <w:style w:type="character" w:customStyle="1" w:styleId="FontStyle251">
    <w:name w:val="Font Style251"/>
    <w:uiPriority w:val="99"/>
    <w:rsid w:val="00A54928"/>
    <w:rPr>
      <w:rFonts w:ascii="Microsoft Sans Serif" w:hAnsi="Microsoft Sans Serif" w:cs="Microsoft Sans Serif" w:hint="default"/>
      <w:b/>
      <w:bCs/>
      <w:sz w:val="10"/>
      <w:szCs w:val="10"/>
    </w:rPr>
  </w:style>
  <w:style w:type="character" w:customStyle="1" w:styleId="FontStyle261">
    <w:name w:val="Font Style261"/>
    <w:uiPriority w:val="99"/>
    <w:rsid w:val="00A54928"/>
    <w:rPr>
      <w:rFonts w:ascii="Microsoft Sans Serif" w:hAnsi="Microsoft Sans Serif" w:cs="Microsoft Sans Serif" w:hint="default"/>
      <w:b/>
      <w:bCs/>
      <w:i/>
      <w:iCs/>
      <w:sz w:val="14"/>
      <w:szCs w:val="14"/>
    </w:rPr>
  </w:style>
  <w:style w:type="character" w:customStyle="1" w:styleId="FontStyle227">
    <w:name w:val="Font Style227"/>
    <w:uiPriority w:val="99"/>
    <w:rsid w:val="00A54928"/>
    <w:rPr>
      <w:rFonts w:ascii="Microsoft Sans Serif" w:hAnsi="Microsoft Sans Serif" w:cs="Microsoft Sans Serif" w:hint="default"/>
      <w:b/>
      <w:bCs/>
      <w:sz w:val="20"/>
      <w:szCs w:val="20"/>
    </w:rPr>
  </w:style>
  <w:style w:type="table" w:styleId="ae">
    <w:name w:val="Table Grid"/>
    <w:basedOn w:val="a1"/>
    <w:uiPriority w:val="59"/>
    <w:rsid w:val="00A549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A54928"/>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A54928"/>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A54928"/>
    <w:rPr>
      <w:rFonts w:ascii="Times New Roman" w:hAnsi="Times New Roman" w:cs="Times New Roman"/>
      <w:sz w:val="22"/>
      <w:szCs w:val="22"/>
    </w:rPr>
  </w:style>
  <w:style w:type="paragraph" w:customStyle="1" w:styleId="Style5">
    <w:name w:val="Style5"/>
    <w:basedOn w:val="a"/>
    <w:uiPriority w:val="99"/>
    <w:rsid w:val="00A54928"/>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rsid w:val="00A54928"/>
    <w:pPr>
      <w:tabs>
        <w:tab w:val="center" w:pos="4677"/>
        <w:tab w:val="right" w:pos="9355"/>
      </w:tabs>
    </w:pPr>
    <w:rPr>
      <w:lang w:val="x-none"/>
    </w:rPr>
  </w:style>
  <w:style w:type="character" w:customStyle="1" w:styleId="af0">
    <w:name w:val="Нижний колонтитул Знак"/>
    <w:basedOn w:val="a0"/>
    <w:link w:val="af"/>
    <w:rsid w:val="00A54928"/>
    <w:rPr>
      <w:rFonts w:ascii="Calibri" w:eastAsia="Calibri" w:hAnsi="Calibri" w:cs="Times New Roman"/>
      <w:lang w:val="x-none"/>
    </w:rPr>
  </w:style>
  <w:style w:type="character" w:styleId="af1">
    <w:name w:val="page number"/>
    <w:basedOn w:val="a0"/>
    <w:rsid w:val="00A54928"/>
  </w:style>
  <w:style w:type="paragraph" w:styleId="af2">
    <w:name w:val="Body Text"/>
    <w:basedOn w:val="a"/>
    <w:link w:val="af3"/>
    <w:uiPriority w:val="99"/>
    <w:rsid w:val="00A54928"/>
    <w:pPr>
      <w:spacing w:after="0" w:line="240" w:lineRule="auto"/>
      <w:jc w:val="center"/>
    </w:pPr>
    <w:rPr>
      <w:rFonts w:ascii="Times New Roman" w:eastAsia="Times New Roman" w:hAnsi="Times New Roman"/>
      <w:sz w:val="24"/>
      <w:szCs w:val="24"/>
      <w:lang w:val="x-none" w:eastAsia="x-none"/>
    </w:rPr>
  </w:style>
  <w:style w:type="character" w:customStyle="1" w:styleId="af3">
    <w:name w:val="Основной текст Знак"/>
    <w:basedOn w:val="a0"/>
    <w:link w:val="af2"/>
    <w:uiPriority w:val="99"/>
    <w:rsid w:val="00A54928"/>
    <w:rPr>
      <w:rFonts w:ascii="Times New Roman" w:eastAsia="Times New Roman" w:hAnsi="Times New Roman" w:cs="Times New Roman"/>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A5492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A54928"/>
    <w:pPr>
      <w:spacing w:after="0" w:line="240" w:lineRule="auto"/>
    </w:pPr>
    <w:rPr>
      <w:rFonts w:ascii="Times New Roman" w:eastAsia="Times New Roman" w:hAnsi="Times New Roman"/>
      <w:sz w:val="24"/>
      <w:szCs w:val="24"/>
      <w:lang w:eastAsia="ru-RU"/>
    </w:rPr>
  </w:style>
  <w:style w:type="paragraph" w:customStyle="1" w:styleId="Default">
    <w:name w:val="Default"/>
    <w:rsid w:val="00A5492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A54928"/>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A54928"/>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A54928"/>
    <w:rPr>
      <w:rFonts w:ascii="Times New Roman" w:hAnsi="Times New Roman"/>
      <w:sz w:val="24"/>
      <w:u w:val="none"/>
      <w:effect w:val="none"/>
    </w:rPr>
  </w:style>
  <w:style w:type="paragraph" w:customStyle="1" w:styleId="default0">
    <w:name w:val="default"/>
    <w:basedOn w:val="a"/>
    <w:rsid w:val="00A54928"/>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semiHidden/>
    <w:unhideWhenUsed/>
    <w:rsid w:val="00A54928"/>
    <w:pPr>
      <w:spacing w:after="0" w:line="240" w:lineRule="auto"/>
    </w:pPr>
    <w:rPr>
      <w:rFonts w:ascii="Tahoma" w:hAnsi="Tahoma"/>
      <w:sz w:val="16"/>
      <w:szCs w:val="16"/>
      <w:lang w:val="x-none"/>
    </w:rPr>
  </w:style>
  <w:style w:type="character" w:customStyle="1" w:styleId="af5">
    <w:name w:val="Текст выноски Знак"/>
    <w:basedOn w:val="a0"/>
    <w:link w:val="af4"/>
    <w:uiPriority w:val="99"/>
    <w:semiHidden/>
    <w:rsid w:val="00A54928"/>
    <w:rPr>
      <w:rFonts w:ascii="Tahoma" w:eastAsia="Calibri" w:hAnsi="Tahoma" w:cs="Times New Roman"/>
      <w:sz w:val="16"/>
      <w:szCs w:val="16"/>
      <w:lang w:val="x-none"/>
    </w:rPr>
  </w:style>
  <w:style w:type="paragraph" w:customStyle="1" w:styleId="PersonalName">
    <w:name w:val="Personal Name"/>
    <w:basedOn w:val="af6"/>
    <w:qFormat/>
    <w:rsid w:val="00A54928"/>
    <w:rPr>
      <w:b/>
      <w:caps/>
      <w:color w:val="000000"/>
      <w:sz w:val="28"/>
      <w:szCs w:val="28"/>
    </w:rPr>
  </w:style>
  <w:style w:type="paragraph" w:styleId="af6">
    <w:name w:val="Title"/>
    <w:basedOn w:val="a"/>
    <w:next w:val="a"/>
    <w:link w:val="af7"/>
    <w:uiPriority w:val="99"/>
    <w:qFormat/>
    <w:rsid w:val="00A54928"/>
    <w:pPr>
      <w:suppressAutoHyphens/>
      <w:spacing w:after="120" w:line="240" w:lineRule="auto"/>
      <w:contextualSpacing/>
    </w:pPr>
    <w:rPr>
      <w:rFonts w:ascii="Cambria" w:eastAsia="Times New Roman" w:hAnsi="Cambria"/>
      <w:color w:val="1F497D"/>
      <w:spacing w:val="30"/>
      <w:kern w:val="28"/>
      <w:sz w:val="72"/>
      <w:szCs w:val="52"/>
      <w:lang w:val="x-none" w:eastAsia="ar-SA"/>
    </w:rPr>
  </w:style>
  <w:style w:type="character" w:customStyle="1" w:styleId="af7">
    <w:name w:val="Заголовок Знак"/>
    <w:basedOn w:val="a0"/>
    <w:link w:val="af6"/>
    <w:uiPriority w:val="99"/>
    <w:rsid w:val="00A54928"/>
    <w:rPr>
      <w:rFonts w:ascii="Cambria" w:eastAsia="Times New Roman" w:hAnsi="Cambria" w:cs="Times New Roman"/>
      <w:color w:val="1F497D"/>
      <w:spacing w:val="30"/>
      <w:kern w:val="28"/>
      <w:sz w:val="72"/>
      <w:szCs w:val="52"/>
      <w:lang w:val="x-none" w:eastAsia="ar-SA"/>
    </w:rPr>
  </w:style>
  <w:style w:type="paragraph" w:styleId="af8">
    <w:name w:val="caption"/>
    <w:basedOn w:val="a"/>
    <w:next w:val="a"/>
    <w:uiPriority w:val="35"/>
    <w:semiHidden/>
    <w:unhideWhenUsed/>
    <w:qFormat/>
    <w:rsid w:val="00A54928"/>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9">
    <w:name w:val="Subtitle"/>
    <w:basedOn w:val="a"/>
    <w:next w:val="a"/>
    <w:link w:val="afa"/>
    <w:uiPriority w:val="11"/>
    <w:qFormat/>
    <w:rsid w:val="00A54928"/>
    <w:pPr>
      <w:numPr>
        <w:ilvl w:val="1"/>
      </w:numPr>
      <w:suppressAutoHyphens/>
      <w:spacing w:after="0" w:line="240" w:lineRule="auto"/>
    </w:pPr>
    <w:rPr>
      <w:rFonts w:ascii="Times New Roman" w:eastAsia="Times New Roman" w:hAnsi="Times New Roman"/>
      <w:iCs/>
      <w:color w:val="265898"/>
      <w:sz w:val="32"/>
      <w:szCs w:val="24"/>
      <w:lang w:val="x-none" w:eastAsia="ar-SA" w:bidi="hi-IN"/>
    </w:rPr>
  </w:style>
  <w:style w:type="character" w:customStyle="1" w:styleId="afa">
    <w:name w:val="Подзаголовок Знак"/>
    <w:basedOn w:val="a0"/>
    <w:link w:val="af9"/>
    <w:uiPriority w:val="11"/>
    <w:rsid w:val="00A54928"/>
    <w:rPr>
      <w:rFonts w:ascii="Times New Roman" w:eastAsia="Times New Roman" w:hAnsi="Times New Roman" w:cs="Times New Roman"/>
      <w:iCs/>
      <w:color w:val="265898"/>
      <w:sz w:val="32"/>
      <w:szCs w:val="24"/>
      <w:lang w:val="x-none" w:eastAsia="ar-SA" w:bidi="hi-IN"/>
    </w:rPr>
  </w:style>
  <w:style w:type="paragraph" w:styleId="afb">
    <w:name w:val="No Spacing"/>
    <w:link w:val="afc"/>
    <w:uiPriority w:val="1"/>
    <w:qFormat/>
    <w:rsid w:val="00A54928"/>
    <w:pPr>
      <w:spacing w:after="0" w:line="240" w:lineRule="auto"/>
    </w:pPr>
    <w:rPr>
      <w:rFonts w:ascii="Calibri" w:eastAsia="Calibri" w:hAnsi="Calibri" w:cs="Times New Roman"/>
    </w:rPr>
  </w:style>
  <w:style w:type="character" w:customStyle="1" w:styleId="afc">
    <w:name w:val="Без интервала Знак"/>
    <w:link w:val="afb"/>
    <w:uiPriority w:val="1"/>
    <w:rsid w:val="00A54928"/>
    <w:rPr>
      <w:rFonts w:ascii="Calibri" w:eastAsia="Calibri" w:hAnsi="Calibri" w:cs="Times New Roman"/>
    </w:rPr>
  </w:style>
  <w:style w:type="paragraph" w:styleId="23">
    <w:name w:val="Quote"/>
    <w:basedOn w:val="a"/>
    <w:next w:val="a"/>
    <w:link w:val="24"/>
    <w:uiPriority w:val="29"/>
    <w:qFormat/>
    <w:rsid w:val="00A54928"/>
    <w:pPr>
      <w:pBdr>
        <w:left w:val="single" w:sz="48" w:space="13" w:color="4F81BD"/>
      </w:pBdr>
      <w:suppressAutoHyphens/>
      <w:spacing w:after="0" w:line="360" w:lineRule="auto"/>
    </w:pPr>
    <w:rPr>
      <w:rFonts w:ascii="Cambria" w:eastAsia="Times New Roman" w:hAnsi="Cambria"/>
      <w:b/>
      <w:i/>
      <w:iCs/>
      <w:color w:val="4F81BD"/>
      <w:sz w:val="24"/>
      <w:szCs w:val="24"/>
      <w:lang w:val="x-none" w:eastAsia="ar-SA" w:bidi="hi-IN"/>
    </w:rPr>
  </w:style>
  <w:style w:type="character" w:customStyle="1" w:styleId="24">
    <w:name w:val="Цитата 2 Знак"/>
    <w:basedOn w:val="a0"/>
    <w:link w:val="23"/>
    <w:uiPriority w:val="29"/>
    <w:rsid w:val="00A54928"/>
    <w:rPr>
      <w:rFonts w:ascii="Cambria" w:eastAsia="Times New Roman" w:hAnsi="Cambria" w:cs="Times New Roman"/>
      <w:b/>
      <w:i/>
      <w:iCs/>
      <w:color w:val="4F81BD"/>
      <w:sz w:val="24"/>
      <w:szCs w:val="24"/>
      <w:lang w:val="x-none" w:eastAsia="ar-SA" w:bidi="hi-IN"/>
    </w:rPr>
  </w:style>
  <w:style w:type="paragraph" w:styleId="afd">
    <w:name w:val="Intense Quote"/>
    <w:basedOn w:val="a"/>
    <w:next w:val="a"/>
    <w:link w:val="afe"/>
    <w:uiPriority w:val="30"/>
    <w:qFormat/>
    <w:rsid w:val="00A54928"/>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val="x-none" w:eastAsia="ar-SA" w:bidi="hi-IN"/>
    </w:rPr>
  </w:style>
  <w:style w:type="character" w:customStyle="1" w:styleId="afe">
    <w:name w:val="Выделенная цитата Знак"/>
    <w:basedOn w:val="a0"/>
    <w:link w:val="afd"/>
    <w:uiPriority w:val="30"/>
    <w:rsid w:val="00A54928"/>
    <w:rPr>
      <w:rFonts w:ascii="Times New Roman" w:eastAsia="Times New Roman" w:hAnsi="Times New Roman" w:cs="Times New Roman"/>
      <w:b/>
      <w:bCs/>
      <w:i/>
      <w:iCs/>
      <w:color w:val="C0504D"/>
      <w:sz w:val="26"/>
      <w:szCs w:val="24"/>
      <w:lang w:val="x-none" w:eastAsia="ar-SA" w:bidi="hi-IN"/>
    </w:rPr>
  </w:style>
  <w:style w:type="character" w:styleId="aff">
    <w:name w:val="Subtle Emphasis"/>
    <w:uiPriority w:val="19"/>
    <w:qFormat/>
    <w:rsid w:val="00A54928"/>
    <w:rPr>
      <w:i/>
      <w:iCs/>
      <w:color w:val="000000"/>
    </w:rPr>
  </w:style>
  <w:style w:type="character" w:styleId="aff0">
    <w:name w:val="Intense Emphasis"/>
    <w:uiPriority w:val="21"/>
    <w:qFormat/>
    <w:rsid w:val="00A54928"/>
    <w:rPr>
      <w:b/>
      <w:bCs/>
      <w:i/>
      <w:iCs/>
      <w:color w:val="1F497D"/>
    </w:rPr>
  </w:style>
  <w:style w:type="character" w:styleId="aff1">
    <w:name w:val="Subtle Reference"/>
    <w:uiPriority w:val="31"/>
    <w:qFormat/>
    <w:rsid w:val="00A54928"/>
    <w:rPr>
      <w:smallCaps/>
      <w:color w:val="000000"/>
      <w:u w:val="single"/>
    </w:rPr>
  </w:style>
  <w:style w:type="character" w:styleId="aff2">
    <w:name w:val="Intense Reference"/>
    <w:uiPriority w:val="32"/>
    <w:qFormat/>
    <w:rsid w:val="00A54928"/>
    <w:rPr>
      <w:rFonts w:ascii="Calibri" w:hAnsi="Calibri"/>
      <w:b/>
      <w:bCs/>
      <w:smallCaps/>
      <w:color w:val="1F497D"/>
      <w:spacing w:val="5"/>
      <w:sz w:val="22"/>
      <w:u w:val="single"/>
    </w:rPr>
  </w:style>
  <w:style w:type="character" w:styleId="aff3">
    <w:name w:val="Book Title"/>
    <w:uiPriority w:val="33"/>
    <w:qFormat/>
    <w:rsid w:val="00A54928"/>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A54928"/>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rsid w:val="00A54928"/>
    <w:pPr>
      <w:spacing w:after="120" w:line="480" w:lineRule="auto"/>
    </w:pPr>
    <w:rPr>
      <w:rFonts w:ascii="Times New Roman" w:eastAsia="Times New Roman" w:hAnsi="Times New Roman"/>
      <w:sz w:val="24"/>
      <w:szCs w:val="24"/>
      <w:lang w:val="x-none" w:eastAsia="x-none"/>
    </w:rPr>
  </w:style>
  <w:style w:type="character" w:customStyle="1" w:styleId="26">
    <w:name w:val="Основной текст 2 Знак"/>
    <w:basedOn w:val="a0"/>
    <w:link w:val="25"/>
    <w:uiPriority w:val="99"/>
    <w:rsid w:val="00A54928"/>
    <w:rPr>
      <w:rFonts w:ascii="Times New Roman" w:eastAsia="Times New Roman" w:hAnsi="Times New Roman" w:cs="Times New Roman"/>
      <w:sz w:val="24"/>
      <w:szCs w:val="24"/>
      <w:lang w:val="x-none" w:eastAsia="x-none"/>
    </w:rPr>
  </w:style>
  <w:style w:type="paragraph" w:styleId="27">
    <w:name w:val="Body Text Indent 2"/>
    <w:basedOn w:val="a"/>
    <w:link w:val="28"/>
    <w:uiPriority w:val="99"/>
    <w:unhideWhenUsed/>
    <w:rsid w:val="00A54928"/>
    <w:pPr>
      <w:suppressAutoHyphens/>
      <w:spacing w:after="120" w:line="480" w:lineRule="auto"/>
      <w:ind w:left="283"/>
    </w:pPr>
    <w:rPr>
      <w:rFonts w:ascii="Times New Roman" w:hAnsi="Times New Roman"/>
      <w:sz w:val="24"/>
      <w:szCs w:val="24"/>
      <w:lang w:val="x-none" w:eastAsia="ar-SA"/>
    </w:rPr>
  </w:style>
  <w:style w:type="character" w:customStyle="1" w:styleId="28">
    <w:name w:val="Основной текст с отступом 2 Знак"/>
    <w:basedOn w:val="a0"/>
    <w:link w:val="27"/>
    <w:uiPriority w:val="99"/>
    <w:rsid w:val="00A54928"/>
    <w:rPr>
      <w:rFonts w:ascii="Times New Roman" w:eastAsia="Calibri" w:hAnsi="Times New Roman" w:cs="Times New Roman"/>
      <w:sz w:val="24"/>
      <w:szCs w:val="24"/>
      <w:lang w:val="x-none" w:eastAsia="ar-SA"/>
    </w:rPr>
  </w:style>
  <w:style w:type="table" w:styleId="-2">
    <w:name w:val="Table Web 2"/>
    <w:basedOn w:val="a1"/>
    <w:rsid w:val="00A5492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A54928"/>
    <w:pPr>
      <w:spacing w:after="120"/>
      <w:ind w:left="283"/>
    </w:pPr>
    <w:rPr>
      <w:rFonts w:eastAsia="Times New Roman"/>
      <w:sz w:val="20"/>
      <w:szCs w:val="20"/>
      <w:lang w:val="x-none" w:eastAsia="x-none"/>
    </w:rPr>
  </w:style>
  <w:style w:type="character" w:customStyle="1" w:styleId="aff6">
    <w:name w:val="Основной текст с отступом Знак"/>
    <w:basedOn w:val="a0"/>
    <w:link w:val="aff5"/>
    <w:uiPriority w:val="99"/>
    <w:rsid w:val="00A54928"/>
    <w:rPr>
      <w:rFonts w:ascii="Calibri" w:eastAsia="Times New Roman" w:hAnsi="Calibri" w:cs="Times New Roman"/>
      <w:sz w:val="20"/>
      <w:szCs w:val="20"/>
      <w:lang w:val="x-none" w:eastAsia="x-none"/>
    </w:rPr>
  </w:style>
  <w:style w:type="paragraph" w:styleId="32">
    <w:name w:val="Body Text 3"/>
    <w:basedOn w:val="a"/>
    <w:link w:val="33"/>
    <w:uiPriority w:val="99"/>
    <w:unhideWhenUsed/>
    <w:rsid w:val="00A54928"/>
    <w:pPr>
      <w:spacing w:after="120"/>
    </w:pPr>
    <w:rPr>
      <w:rFonts w:eastAsia="Times New Roman"/>
      <w:sz w:val="16"/>
      <w:szCs w:val="16"/>
      <w:lang w:val="x-none" w:eastAsia="x-none"/>
    </w:rPr>
  </w:style>
  <w:style w:type="character" w:customStyle="1" w:styleId="33">
    <w:name w:val="Основной текст 3 Знак"/>
    <w:basedOn w:val="a0"/>
    <w:link w:val="32"/>
    <w:uiPriority w:val="99"/>
    <w:rsid w:val="00A54928"/>
    <w:rPr>
      <w:rFonts w:ascii="Calibri" w:eastAsia="Times New Roman" w:hAnsi="Calibri" w:cs="Times New Roman"/>
      <w:sz w:val="16"/>
      <w:szCs w:val="16"/>
      <w:lang w:val="x-none" w:eastAsia="x-none"/>
    </w:rPr>
  </w:style>
  <w:style w:type="paragraph" w:customStyle="1" w:styleId="14">
    <w:name w:val="Абзац списка1"/>
    <w:basedOn w:val="a"/>
    <w:uiPriority w:val="99"/>
    <w:rsid w:val="00A54928"/>
    <w:pPr>
      <w:spacing w:after="0" w:line="240" w:lineRule="auto"/>
      <w:ind w:left="720"/>
      <w:contextualSpacing/>
    </w:pPr>
    <w:rPr>
      <w:rFonts w:ascii="Times New Roman" w:eastAsia="Times New Roman" w:hAnsi="Times New Roman"/>
      <w:sz w:val="24"/>
      <w:szCs w:val="24"/>
      <w:lang w:eastAsia="ru-RU"/>
    </w:rPr>
  </w:style>
  <w:style w:type="table" w:styleId="-1">
    <w:name w:val="Table Web 1"/>
    <w:basedOn w:val="a1"/>
    <w:rsid w:val="00A54928"/>
    <w:pPr>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A54928"/>
    <w:pPr>
      <w:spacing w:after="0" w:line="240" w:lineRule="auto"/>
      <w:ind w:left="720"/>
      <w:contextualSpacing/>
    </w:pPr>
    <w:rPr>
      <w:rFonts w:ascii="Times New Roman" w:eastAsia="Times New Roman" w:hAnsi="Times New Roman"/>
      <w:sz w:val="24"/>
      <w:szCs w:val="24"/>
      <w:lang w:eastAsia="ru-RU"/>
    </w:rPr>
  </w:style>
  <w:style w:type="table" w:customStyle="1" w:styleId="15">
    <w:name w:val="Светлый список1"/>
    <w:basedOn w:val="a1"/>
    <w:uiPriority w:val="61"/>
    <w:rsid w:val="00A54928"/>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6">
    <w:name w:val="Заголовок №1_"/>
    <w:link w:val="17"/>
    <w:rsid w:val="00A54928"/>
    <w:rPr>
      <w:rFonts w:ascii="Times New Roman" w:eastAsia="Times New Roman" w:hAnsi="Times New Roman"/>
      <w:spacing w:val="20"/>
      <w:sz w:val="25"/>
      <w:szCs w:val="25"/>
      <w:shd w:val="clear" w:color="auto" w:fill="FFFFFF"/>
    </w:rPr>
  </w:style>
  <w:style w:type="paragraph" w:customStyle="1" w:styleId="17">
    <w:name w:val="Заголовок №1"/>
    <w:basedOn w:val="a"/>
    <w:link w:val="16"/>
    <w:rsid w:val="00A54928"/>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7">
    <w:name w:val="Основной текст_"/>
    <w:link w:val="18"/>
    <w:uiPriority w:val="99"/>
    <w:rsid w:val="00A54928"/>
    <w:rPr>
      <w:rFonts w:ascii="Times New Roman" w:eastAsia="Times New Roman" w:hAnsi="Times New Roman"/>
      <w:sz w:val="25"/>
      <w:szCs w:val="25"/>
      <w:shd w:val="clear" w:color="auto" w:fill="FFFFFF"/>
    </w:rPr>
  </w:style>
  <w:style w:type="paragraph" w:customStyle="1" w:styleId="18">
    <w:name w:val="Основной текст1"/>
    <w:basedOn w:val="a"/>
    <w:link w:val="aff7"/>
    <w:rsid w:val="00A54928"/>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A54928"/>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A54928"/>
    <w:pPr>
      <w:shd w:val="clear" w:color="auto" w:fill="FFFFFF"/>
      <w:spacing w:after="360" w:line="0" w:lineRule="atLeast"/>
    </w:pPr>
    <w:rPr>
      <w:rFonts w:ascii="Times New Roman" w:eastAsia="Times New Roman" w:hAnsi="Times New Roman" w:cstheme="minorBidi"/>
      <w:sz w:val="23"/>
      <w:szCs w:val="23"/>
    </w:rPr>
  </w:style>
  <w:style w:type="paragraph" w:customStyle="1" w:styleId="Style24">
    <w:name w:val="Style24"/>
    <w:basedOn w:val="a"/>
    <w:rsid w:val="00A5492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A54928"/>
    <w:rPr>
      <w:rFonts w:ascii="Times New Roman" w:hAnsi="Times New Roman"/>
      <w:b/>
      <w:sz w:val="22"/>
    </w:rPr>
  </w:style>
  <w:style w:type="paragraph" w:customStyle="1" w:styleId="34">
    <w:name w:val="Абзац списка3"/>
    <w:basedOn w:val="a"/>
    <w:rsid w:val="00A54928"/>
    <w:pPr>
      <w:ind w:left="720"/>
      <w:contextualSpacing/>
    </w:pPr>
    <w:rPr>
      <w:rFonts w:eastAsia="Times New Roman"/>
    </w:rPr>
  </w:style>
  <w:style w:type="character" w:customStyle="1" w:styleId="aff8">
    <w:name w:val="Основной текст + Полужирный;Курсив"/>
    <w:rsid w:val="00A54928"/>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uiPriority w:val="99"/>
    <w:rsid w:val="00A54928"/>
    <w:rPr>
      <w:rFonts w:ascii="Times New Roman" w:eastAsia="Times New Roman" w:hAnsi="Times New Roman"/>
      <w:shd w:val="clear" w:color="auto" w:fill="FFFFFF"/>
    </w:rPr>
  </w:style>
  <w:style w:type="paragraph" w:customStyle="1" w:styleId="2d">
    <w:name w:val="Заголовок №2"/>
    <w:basedOn w:val="a"/>
    <w:link w:val="2c"/>
    <w:rsid w:val="00A54928"/>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9">
    <w:name w:val="Основной текст + Курсив"/>
    <w:rsid w:val="00A54928"/>
    <w:rPr>
      <w:rFonts w:ascii="Times New Roman" w:eastAsia="Times New Roman" w:hAnsi="Times New Roman" w:cs="Times New Roman"/>
      <w:b w:val="0"/>
      <w:bCs w:val="0"/>
      <w:i/>
      <w:iCs/>
      <w:smallCaps w:val="0"/>
      <w:strike w:val="0"/>
      <w:spacing w:val="0"/>
      <w:sz w:val="22"/>
      <w:szCs w:val="22"/>
    </w:rPr>
  </w:style>
  <w:style w:type="character" w:customStyle="1" w:styleId="affa">
    <w:name w:val="Основной текст + Полужирный"/>
    <w:rsid w:val="00A54928"/>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A54928"/>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A54928"/>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A54928"/>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A54928"/>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A54928"/>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A54928"/>
    <w:rPr>
      <w:rFonts w:ascii="Consolas" w:eastAsia="Consolas" w:hAnsi="Consolas" w:cs="Consolas"/>
      <w:sz w:val="16"/>
      <w:szCs w:val="16"/>
      <w:shd w:val="clear" w:color="auto" w:fill="FFFFFF"/>
    </w:rPr>
  </w:style>
  <w:style w:type="paragraph" w:customStyle="1" w:styleId="52">
    <w:name w:val="Основной текст (5)"/>
    <w:basedOn w:val="a"/>
    <w:link w:val="51"/>
    <w:rsid w:val="00A54928"/>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A54928"/>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A54928"/>
    <w:pPr>
      <w:shd w:val="clear" w:color="auto" w:fill="FFFFFF"/>
      <w:spacing w:after="0" w:line="0" w:lineRule="atLeast"/>
    </w:pPr>
    <w:rPr>
      <w:rFonts w:ascii="Times New Roman" w:eastAsia="Times New Roman" w:hAnsi="Times New Roman" w:cstheme="minorBidi"/>
      <w:sz w:val="8"/>
      <w:szCs w:val="8"/>
    </w:rPr>
  </w:style>
  <w:style w:type="paragraph" w:customStyle="1" w:styleId="19">
    <w:name w:val="Без интервала1"/>
    <w:rsid w:val="00A54928"/>
    <w:pPr>
      <w:spacing w:after="0" w:line="240" w:lineRule="auto"/>
    </w:pPr>
    <w:rPr>
      <w:rFonts w:ascii="Calibri" w:eastAsia="Calibri" w:hAnsi="Calibri" w:cs="Times New Roman"/>
    </w:rPr>
  </w:style>
  <w:style w:type="paragraph" w:customStyle="1" w:styleId="2f">
    <w:name w:val="Без интервала2"/>
    <w:rsid w:val="00A54928"/>
    <w:pPr>
      <w:spacing w:after="0" w:line="240" w:lineRule="auto"/>
    </w:pPr>
    <w:rPr>
      <w:rFonts w:ascii="Calibri" w:eastAsia="Times New Roman" w:hAnsi="Calibri" w:cs="Times New Roman"/>
    </w:rPr>
  </w:style>
  <w:style w:type="paragraph" w:customStyle="1" w:styleId="NoSpacing1">
    <w:name w:val="No Spacing1"/>
    <w:rsid w:val="00A54928"/>
    <w:pPr>
      <w:spacing w:after="0" w:line="240" w:lineRule="auto"/>
    </w:pPr>
    <w:rPr>
      <w:rFonts w:ascii="Calibri" w:eastAsia="Times New Roman" w:hAnsi="Calibri" w:cs="Times New Roman"/>
    </w:rPr>
  </w:style>
  <w:style w:type="character" w:customStyle="1" w:styleId="affb">
    <w:name w:val="Верхний колонтитул Знак"/>
    <w:link w:val="affc"/>
    <w:uiPriority w:val="99"/>
    <w:rsid w:val="00A54928"/>
  </w:style>
  <w:style w:type="paragraph" w:styleId="affc">
    <w:name w:val="header"/>
    <w:basedOn w:val="a"/>
    <w:link w:val="affb"/>
    <w:uiPriority w:val="99"/>
    <w:unhideWhenUsed/>
    <w:rsid w:val="00A54928"/>
    <w:pPr>
      <w:tabs>
        <w:tab w:val="center" w:pos="4677"/>
        <w:tab w:val="right" w:pos="9355"/>
      </w:tabs>
    </w:pPr>
    <w:rPr>
      <w:rFonts w:asciiTheme="minorHAnsi" w:eastAsiaTheme="minorHAnsi" w:hAnsiTheme="minorHAnsi" w:cstheme="minorBidi"/>
    </w:rPr>
  </w:style>
  <w:style w:type="character" w:customStyle="1" w:styleId="1a">
    <w:name w:val="Верхний колонтитул Знак1"/>
    <w:basedOn w:val="a0"/>
    <w:uiPriority w:val="99"/>
    <w:semiHidden/>
    <w:rsid w:val="00A54928"/>
    <w:rPr>
      <w:rFonts w:ascii="Calibri" w:eastAsia="Calibri" w:hAnsi="Calibri" w:cs="Times New Roman"/>
    </w:rPr>
  </w:style>
  <w:style w:type="character" w:customStyle="1" w:styleId="apple-converted-space">
    <w:name w:val="apple-converted-space"/>
    <w:rsid w:val="00A54928"/>
  </w:style>
  <w:style w:type="paragraph" w:customStyle="1" w:styleId="Style4">
    <w:name w:val="Style4"/>
    <w:basedOn w:val="a"/>
    <w:uiPriority w:val="99"/>
    <w:rsid w:val="00A5492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A54928"/>
    <w:rPr>
      <w:rFonts w:ascii="Tahoma" w:hAnsi="Tahoma" w:cs="Tahoma"/>
      <w:b/>
      <w:bCs/>
      <w:color w:val="000000"/>
      <w:sz w:val="22"/>
      <w:szCs w:val="22"/>
    </w:rPr>
  </w:style>
  <w:style w:type="paragraph" w:customStyle="1" w:styleId="ConsPlusNormal">
    <w:name w:val="ConsPlusNormal"/>
    <w:rsid w:val="00A549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549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5492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Style94">
    <w:name w:val="Style94"/>
    <w:basedOn w:val="a"/>
    <w:uiPriority w:val="99"/>
    <w:rsid w:val="00A5492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7">
    <w:name w:val="Style117"/>
    <w:basedOn w:val="a"/>
    <w:uiPriority w:val="99"/>
    <w:rsid w:val="00A5492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uiPriority w:val="99"/>
    <w:rsid w:val="00A54928"/>
    <w:rPr>
      <w:rFonts w:ascii="Century Schoolbook" w:hAnsi="Century Schoolbook" w:cs="Century Schoolbook"/>
      <w:b/>
      <w:bCs/>
      <w:sz w:val="18"/>
      <w:szCs w:val="18"/>
    </w:rPr>
  </w:style>
  <w:style w:type="character" w:customStyle="1" w:styleId="FontStyle226">
    <w:name w:val="Font Style226"/>
    <w:uiPriority w:val="99"/>
    <w:rsid w:val="00A54928"/>
    <w:rPr>
      <w:rFonts w:ascii="Century Schoolbook" w:hAnsi="Century Schoolbook" w:cs="Century Schoolbook"/>
      <w:sz w:val="18"/>
      <w:szCs w:val="18"/>
    </w:rPr>
  </w:style>
  <w:style w:type="character" w:customStyle="1" w:styleId="FontStyle209">
    <w:name w:val="Font Style209"/>
    <w:uiPriority w:val="99"/>
    <w:rsid w:val="00A54928"/>
    <w:rPr>
      <w:rFonts w:ascii="Microsoft Sans Serif" w:hAnsi="Microsoft Sans Serif" w:cs="Microsoft Sans Serif"/>
      <w:b/>
      <w:bCs/>
      <w:sz w:val="26"/>
      <w:szCs w:val="26"/>
    </w:rPr>
  </w:style>
  <w:style w:type="character" w:customStyle="1" w:styleId="FontStyle211">
    <w:name w:val="Font Style211"/>
    <w:uiPriority w:val="99"/>
    <w:rsid w:val="00A54928"/>
    <w:rPr>
      <w:rFonts w:ascii="Microsoft Sans Serif" w:hAnsi="Microsoft Sans Serif" w:cs="Microsoft Sans Serif"/>
      <w:b/>
      <w:bCs/>
      <w:sz w:val="22"/>
      <w:szCs w:val="22"/>
    </w:rPr>
  </w:style>
  <w:style w:type="character" w:customStyle="1" w:styleId="FontStyle264">
    <w:name w:val="Font Style264"/>
    <w:uiPriority w:val="99"/>
    <w:rsid w:val="00A54928"/>
    <w:rPr>
      <w:rFonts w:ascii="Franklin Gothic Medium" w:hAnsi="Franklin Gothic Medium" w:cs="Franklin Gothic Medium" w:hint="default"/>
      <w:sz w:val="24"/>
      <w:szCs w:val="24"/>
    </w:rPr>
  </w:style>
  <w:style w:type="paragraph" w:customStyle="1" w:styleId="Style66">
    <w:name w:val="Style66"/>
    <w:basedOn w:val="a"/>
    <w:uiPriority w:val="99"/>
    <w:rsid w:val="00A54928"/>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42">
    <w:name w:val="Style142"/>
    <w:basedOn w:val="a"/>
    <w:uiPriority w:val="99"/>
    <w:rsid w:val="00A54928"/>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73">
    <w:name w:val="Style173"/>
    <w:basedOn w:val="a"/>
    <w:uiPriority w:val="99"/>
    <w:rsid w:val="00A54928"/>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d">
    <w:name w:val="ЗАГОЛОВОЧЕК"/>
    <w:basedOn w:val="a"/>
    <w:link w:val="affe"/>
    <w:uiPriority w:val="99"/>
    <w:rsid w:val="00A54928"/>
    <w:pPr>
      <w:spacing w:after="0" w:line="240" w:lineRule="auto"/>
      <w:ind w:firstLine="567"/>
      <w:contextualSpacing/>
      <w:jc w:val="both"/>
    </w:pPr>
    <w:rPr>
      <w:rFonts w:ascii="Times New Roman" w:eastAsia="Times New Roman" w:hAnsi="Times New Roman"/>
      <w:b/>
      <w:bCs/>
      <w:sz w:val="24"/>
      <w:szCs w:val="24"/>
      <w:lang w:eastAsia="ru-RU"/>
    </w:rPr>
  </w:style>
  <w:style w:type="character" w:customStyle="1" w:styleId="affe">
    <w:name w:val="ЗАГОЛОВОЧЕК Знак"/>
    <w:link w:val="affd"/>
    <w:uiPriority w:val="99"/>
    <w:rsid w:val="00A54928"/>
    <w:rPr>
      <w:rFonts w:ascii="Times New Roman" w:eastAsia="Times New Roman" w:hAnsi="Times New Roman" w:cs="Times New Roman"/>
      <w:b/>
      <w:bCs/>
      <w:sz w:val="24"/>
      <w:szCs w:val="24"/>
      <w:lang w:eastAsia="ru-RU"/>
    </w:rPr>
  </w:style>
  <w:style w:type="character" w:customStyle="1" w:styleId="FontStyle210">
    <w:name w:val="Font Style210"/>
    <w:uiPriority w:val="99"/>
    <w:rsid w:val="00A54928"/>
    <w:rPr>
      <w:rFonts w:ascii="Microsoft Sans Serif" w:hAnsi="Microsoft Sans Serif" w:cs="Microsoft Sans Serif"/>
      <w:b/>
      <w:bCs/>
      <w:spacing w:val="-10"/>
      <w:sz w:val="46"/>
      <w:szCs w:val="46"/>
    </w:rPr>
  </w:style>
  <w:style w:type="paragraph" w:customStyle="1" w:styleId="67">
    <w:name w:val="Основной текст67"/>
    <w:basedOn w:val="a"/>
    <w:uiPriority w:val="99"/>
    <w:rsid w:val="00A54928"/>
    <w:pPr>
      <w:shd w:val="clear" w:color="auto" w:fill="FFFFFF"/>
      <w:spacing w:after="7320" w:line="221" w:lineRule="exact"/>
    </w:pPr>
    <w:rPr>
      <w:rFonts w:ascii="Times New Roman" w:eastAsia="Times New Roman" w:hAnsi="Times New Roman"/>
      <w:lang w:eastAsia="ru-RU"/>
    </w:rPr>
  </w:style>
  <w:style w:type="character" w:customStyle="1" w:styleId="81">
    <w:name w:val="Основной текст (8)"/>
    <w:rsid w:val="00A54928"/>
  </w:style>
  <w:style w:type="character" w:customStyle="1" w:styleId="420">
    <w:name w:val="Заголовок №4 (2)"/>
    <w:rsid w:val="00A54928"/>
  </w:style>
  <w:style w:type="character" w:customStyle="1" w:styleId="MicrosoftSansSerif105pt">
    <w:name w:val="Основной текст + Microsoft Sans Serif;10;5 pt"/>
    <w:rsid w:val="00A54928"/>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paragraph" w:customStyle="1" w:styleId="1b">
    <w:name w:val="Цитата1"/>
    <w:basedOn w:val="a"/>
    <w:uiPriority w:val="99"/>
    <w:rsid w:val="001E29F1"/>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
    <w:name w:val="HTML Preformatted"/>
    <w:basedOn w:val="a"/>
    <w:link w:val="HTML0"/>
    <w:rsid w:val="001E2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rsid w:val="001E29F1"/>
    <w:rPr>
      <w:rFonts w:ascii="Courier New" w:eastAsia="Times New Roman" w:hAnsi="Courier New" w:cs="Courier New"/>
      <w:sz w:val="26"/>
      <w:szCs w:val="26"/>
      <w:lang w:eastAsia="ru-RU"/>
    </w:rPr>
  </w:style>
  <w:style w:type="paragraph" w:styleId="37">
    <w:name w:val="Body Text Indent 3"/>
    <w:basedOn w:val="a"/>
    <w:link w:val="38"/>
    <w:uiPriority w:val="99"/>
    <w:rsid w:val="001E29F1"/>
    <w:pPr>
      <w:spacing w:after="120" w:line="240" w:lineRule="auto"/>
      <w:ind w:left="283"/>
    </w:pPr>
    <w:rPr>
      <w:rFonts w:ascii="Times New Roman" w:eastAsia="Times New Roman" w:hAnsi="Times New Roman"/>
      <w:sz w:val="16"/>
      <w:szCs w:val="16"/>
      <w:lang w:eastAsia="ru-RU"/>
    </w:rPr>
  </w:style>
  <w:style w:type="character" w:customStyle="1" w:styleId="38">
    <w:name w:val="Основной текст с отступом 3 Знак"/>
    <w:basedOn w:val="a0"/>
    <w:link w:val="37"/>
    <w:uiPriority w:val="99"/>
    <w:rsid w:val="001E29F1"/>
    <w:rPr>
      <w:rFonts w:ascii="Times New Roman" w:eastAsia="Times New Roman" w:hAnsi="Times New Roman" w:cs="Times New Roman"/>
      <w:sz w:val="16"/>
      <w:szCs w:val="16"/>
      <w:lang w:eastAsia="ru-RU"/>
    </w:rPr>
  </w:style>
  <w:style w:type="paragraph" w:styleId="afff">
    <w:name w:val="Document Map"/>
    <w:basedOn w:val="a"/>
    <w:link w:val="afff0"/>
    <w:uiPriority w:val="99"/>
    <w:semiHidden/>
    <w:rsid w:val="001E29F1"/>
    <w:pPr>
      <w:shd w:val="clear" w:color="auto" w:fill="000080"/>
      <w:spacing w:after="0" w:line="240" w:lineRule="auto"/>
    </w:pPr>
    <w:rPr>
      <w:rFonts w:ascii="Tahoma" w:eastAsia="Times New Roman" w:hAnsi="Tahoma" w:cs="Tahoma"/>
      <w:sz w:val="24"/>
      <w:szCs w:val="24"/>
      <w:lang w:eastAsia="ru-RU"/>
    </w:rPr>
  </w:style>
  <w:style w:type="character" w:customStyle="1" w:styleId="afff0">
    <w:name w:val="Схема документа Знак"/>
    <w:basedOn w:val="a0"/>
    <w:link w:val="afff"/>
    <w:uiPriority w:val="99"/>
    <w:semiHidden/>
    <w:rsid w:val="001E29F1"/>
    <w:rPr>
      <w:rFonts w:ascii="Tahoma" w:eastAsia="Times New Roman" w:hAnsi="Tahoma" w:cs="Tahoma"/>
      <w:sz w:val="24"/>
      <w:szCs w:val="24"/>
      <w:shd w:val="clear" w:color="auto" w:fill="000080"/>
      <w:lang w:eastAsia="ru-RU"/>
    </w:rPr>
  </w:style>
  <w:style w:type="character" w:customStyle="1" w:styleId="150">
    <w:name w:val="Знак Знак15"/>
    <w:uiPriority w:val="99"/>
    <w:locked/>
    <w:rsid w:val="001E29F1"/>
    <w:rPr>
      <w:rFonts w:ascii="Times New Roman" w:hAnsi="Times New Roman" w:cs="Times New Roman"/>
      <w:b/>
      <w:sz w:val="20"/>
      <w:szCs w:val="20"/>
      <w:lang w:eastAsia="ru-RU"/>
    </w:rPr>
  </w:style>
  <w:style w:type="character" w:customStyle="1" w:styleId="140">
    <w:name w:val="Знак Знак14"/>
    <w:uiPriority w:val="99"/>
    <w:locked/>
    <w:rsid w:val="001E29F1"/>
    <w:rPr>
      <w:rFonts w:ascii="Times New Roman" w:hAnsi="Times New Roman" w:cs="Times New Roman"/>
      <w:sz w:val="20"/>
      <w:szCs w:val="20"/>
      <w:lang w:eastAsia="ru-RU"/>
    </w:rPr>
  </w:style>
  <w:style w:type="character" w:customStyle="1" w:styleId="130">
    <w:name w:val="Знак Знак13"/>
    <w:uiPriority w:val="99"/>
    <w:locked/>
    <w:rsid w:val="001E29F1"/>
    <w:rPr>
      <w:rFonts w:ascii="Times New Roman" w:hAnsi="Times New Roman" w:cs="Times New Roman"/>
      <w:b/>
      <w:sz w:val="20"/>
      <w:szCs w:val="20"/>
      <w:lang w:eastAsia="ru-RU"/>
    </w:rPr>
  </w:style>
  <w:style w:type="paragraph" w:styleId="afff1">
    <w:name w:val="annotation text"/>
    <w:basedOn w:val="a"/>
    <w:link w:val="afff2"/>
    <w:uiPriority w:val="99"/>
    <w:semiHidden/>
    <w:rsid w:val="001E29F1"/>
    <w:pPr>
      <w:spacing w:line="240" w:lineRule="auto"/>
    </w:pPr>
    <w:rPr>
      <w:rFonts w:ascii="Times New Roman" w:hAnsi="Times New Roman"/>
      <w:sz w:val="20"/>
      <w:szCs w:val="20"/>
    </w:rPr>
  </w:style>
  <w:style w:type="character" w:customStyle="1" w:styleId="afff2">
    <w:name w:val="Текст примечания Знак"/>
    <w:basedOn w:val="a0"/>
    <w:link w:val="afff1"/>
    <w:uiPriority w:val="99"/>
    <w:semiHidden/>
    <w:rsid w:val="001E29F1"/>
    <w:rPr>
      <w:rFonts w:ascii="Times New Roman" w:eastAsia="Calibri" w:hAnsi="Times New Roman" w:cs="Times New Roman"/>
      <w:sz w:val="20"/>
      <w:szCs w:val="20"/>
    </w:rPr>
  </w:style>
  <w:style w:type="paragraph" w:customStyle="1" w:styleId="2f0">
    <w:name w:val="Стиль2"/>
    <w:basedOn w:val="a"/>
    <w:uiPriority w:val="99"/>
    <w:rsid w:val="001E29F1"/>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1E29F1"/>
    <w:pPr>
      <w:spacing w:line="240" w:lineRule="auto"/>
      <w:ind w:left="720"/>
    </w:pPr>
    <w:rPr>
      <w:rFonts w:ascii="Times New Roman" w:hAnsi="Times New Roman"/>
      <w:sz w:val="28"/>
      <w:szCs w:val="28"/>
    </w:rPr>
  </w:style>
  <w:style w:type="paragraph" w:customStyle="1" w:styleId="Style52">
    <w:name w:val="Style52"/>
    <w:basedOn w:val="a"/>
    <w:uiPriority w:val="99"/>
    <w:rsid w:val="001E29F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1E29F1"/>
    <w:rPr>
      <w:rFonts w:ascii="Tahoma" w:hAnsi="Tahoma" w:cs="Tahoma"/>
      <w:i/>
      <w:iCs/>
      <w:spacing w:val="10"/>
      <w:sz w:val="18"/>
      <w:szCs w:val="18"/>
    </w:rPr>
  </w:style>
  <w:style w:type="character" w:customStyle="1" w:styleId="FontStyle216">
    <w:name w:val="Font Style216"/>
    <w:uiPriority w:val="99"/>
    <w:rsid w:val="001E29F1"/>
    <w:rPr>
      <w:rFonts w:ascii="Microsoft Sans Serif" w:hAnsi="Microsoft Sans Serif" w:cs="Microsoft Sans Serif"/>
      <w:b/>
      <w:bCs/>
      <w:sz w:val="14"/>
      <w:szCs w:val="14"/>
    </w:rPr>
  </w:style>
  <w:style w:type="character" w:customStyle="1" w:styleId="FontStyle204">
    <w:name w:val="Font Style204"/>
    <w:uiPriority w:val="99"/>
    <w:rsid w:val="001E29F1"/>
    <w:rPr>
      <w:rFonts w:ascii="Century Schoolbook" w:hAnsi="Century Schoolbook" w:cs="Century Schoolbook"/>
      <w:b/>
      <w:bCs/>
      <w:smallCaps/>
      <w:sz w:val="16"/>
      <w:szCs w:val="16"/>
    </w:rPr>
  </w:style>
  <w:style w:type="paragraph" w:customStyle="1" w:styleId="Style21">
    <w:name w:val="Style21"/>
    <w:basedOn w:val="a"/>
    <w:uiPriority w:val="99"/>
    <w:rsid w:val="001E29F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1E29F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61">
    <w:name w:val="Style61"/>
    <w:basedOn w:val="a"/>
    <w:uiPriority w:val="99"/>
    <w:rsid w:val="001E29F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1E29F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08">
    <w:name w:val="Font Style208"/>
    <w:uiPriority w:val="99"/>
    <w:rsid w:val="001E29F1"/>
    <w:rPr>
      <w:rFonts w:ascii="MS Reference Sans Serif" w:hAnsi="MS Reference Sans Serif" w:cs="MS Reference Sans Serif"/>
      <w:b/>
      <w:bCs/>
      <w:smallCaps/>
      <w:sz w:val="12"/>
      <w:szCs w:val="12"/>
    </w:rPr>
  </w:style>
  <w:style w:type="character" w:customStyle="1" w:styleId="FontStyle252">
    <w:name w:val="Font Style252"/>
    <w:uiPriority w:val="99"/>
    <w:rsid w:val="001E29F1"/>
    <w:rPr>
      <w:rFonts w:ascii="Century Schoolbook" w:hAnsi="Century Schoolbook" w:cs="Century Schoolbook"/>
      <w:b/>
      <w:bCs/>
      <w:sz w:val="14"/>
      <w:szCs w:val="14"/>
    </w:rPr>
  </w:style>
  <w:style w:type="paragraph" w:customStyle="1" w:styleId="Style83">
    <w:name w:val="Style83"/>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1E29F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1E29F1"/>
    <w:rPr>
      <w:rFonts w:ascii="Bookman Old Style" w:hAnsi="Bookman Old Style" w:cs="Bookman Old Style"/>
      <w:sz w:val="16"/>
      <w:szCs w:val="16"/>
    </w:rPr>
  </w:style>
  <w:style w:type="character" w:customStyle="1" w:styleId="FontStyle265">
    <w:name w:val="Font Style265"/>
    <w:uiPriority w:val="99"/>
    <w:rsid w:val="001E29F1"/>
    <w:rPr>
      <w:rFonts w:ascii="Century Schoolbook" w:hAnsi="Century Schoolbook" w:cs="Century Schoolbook"/>
      <w:spacing w:val="-20"/>
      <w:sz w:val="18"/>
      <w:szCs w:val="18"/>
    </w:rPr>
  </w:style>
  <w:style w:type="character" w:customStyle="1" w:styleId="FontStyle203">
    <w:name w:val="Font Style203"/>
    <w:uiPriority w:val="99"/>
    <w:rsid w:val="001E29F1"/>
    <w:rPr>
      <w:rFonts w:ascii="Century Schoolbook" w:hAnsi="Century Schoolbook" w:cs="Century Schoolbook"/>
      <w:b/>
      <w:bCs/>
      <w:spacing w:val="-10"/>
      <w:sz w:val="16"/>
      <w:szCs w:val="16"/>
    </w:rPr>
  </w:style>
  <w:style w:type="paragraph" w:customStyle="1" w:styleId="Style124">
    <w:name w:val="Style124"/>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1E29F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1E29F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1E29F1"/>
    <w:rPr>
      <w:rFonts w:ascii="Microsoft Sans Serif" w:hAnsi="Microsoft Sans Serif" w:cs="Microsoft Sans Serif"/>
      <w:b/>
      <w:bCs/>
      <w:smallCaps/>
      <w:sz w:val="16"/>
      <w:szCs w:val="16"/>
    </w:rPr>
  </w:style>
  <w:style w:type="paragraph" w:customStyle="1" w:styleId="Style166">
    <w:name w:val="Style166"/>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
    <w:name w:val="Style18"/>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1E29F1"/>
    <w:rPr>
      <w:rFonts w:ascii="Franklin Gothic Medium" w:hAnsi="Franklin Gothic Medium" w:cs="Franklin Gothic Medium"/>
      <w:sz w:val="20"/>
      <w:szCs w:val="20"/>
    </w:rPr>
  </w:style>
  <w:style w:type="character" w:customStyle="1" w:styleId="FontStyle301">
    <w:name w:val="Font Style301"/>
    <w:uiPriority w:val="99"/>
    <w:rsid w:val="001E29F1"/>
    <w:rPr>
      <w:rFonts w:ascii="Franklin Gothic Medium" w:hAnsi="Franklin Gothic Medium" w:cs="Franklin Gothic Medium"/>
      <w:i/>
      <w:iCs/>
      <w:sz w:val="18"/>
      <w:szCs w:val="18"/>
    </w:rPr>
  </w:style>
  <w:style w:type="paragraph" w:customStyle="1" w:styleId="Style118">
    <w:name w:val="Style118"/>
    <w:basedOn w:val="a"/>
    <w:uiPriority w:val="99"/>
    <w:rsid w:val="001E29F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1E29F1"/>
    <w:rPr>
      <w:rFonts w:ascii="Century Schoolbook" w:hAnsi="Century Schoolbook" w:cs="Century Schoolbook"/>
      <w:i/>
      <w:iCs/>
      <w:sz w:val="18"/>
      <w:szCs w:val="18"/>
    </w:rPr>
  </w:style>
  <w:style w:type="paragraph" w:customStyle="1" w:styleId="Style46">
    <w:name w:val="Style46"/>
    <w:basedOn w:val="a"/>
    <w:uiPriority w:val="99"/>
    <w:rsid w:val="001E29F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1E29F1"/>
    <w:rPr>
      <w:rFonts w:ascii="Century Schoolbook" w:hAnsi="Century Schoolbook" w:cs="Century Schoolbook"/>
      <w:i/>
      <w:iCs/>
      <w:spacing w:val="-10"/>
      <w:sz w:val="22"/>
      <w:szCs w:val="22"/>
    </w:rPr>
  </w:style>
  <w:style w:type="character" w:customStyle="1" w:styleId="FontStyle280">
    <w:name w:val="Font Style280"/>
    <w:uiPriority w:val="99"/>
    <w:rsid w:val="001E29F1"/>
    <w:rPr>
      <w:rFonts w:ascii="Century Schoolbook" w:hAnsi="Century Schoolbook" w:cs="Century Schoolbook"/>
      <w:spacing w:val="-10"/>
      <w:sz w:val="22"/>
      <w:szCs w:val="22"/>
    </w:rPr>
  </w:style>
  <w:style w:type="paragraph" w:customStyle="1" w:styleId="Style128">
    <w:name w:val="Style128"/>
    <w:basedOn w:val="a"/>
    <w:uiPriority w:val="99"/>
    <w:rsid w:val="001E29F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1E29F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uiPriority w:val="99"/>
    <w:rsid w:val="001E29F1"/>
    <w:rPr>
      <w:rFonts w:ascii="MS Reference Sans Serif" w:hAnsi="MS Reference Sans Serif" w:cs="MS Reference Sans Serif"/>
      <w:i/>
      <w:iCs/>
      <w:sz w:val="18"/>
      <w:szCs w:val="18"/>
    </w:rPr>
  </w:style>
  <w:style w:type="paragraph" w:customStyle="1" w:styleId="Style79">
    <w:name w:val="Style79"/>
    <w:basedOn w:val="a"/>
    <w:uiPriority w:val="99"/>
    <w:rsid w:val="001E29F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64">
    <w:name w:val="Style164"/>
    <w:basedOn w:val="a"/>
    <w:uiPriority w:val="99"/>
    <w:rsid w:val="001E29F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1E29F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5">
    <w:name w:val="Style145"/>
    <w:basedOn w:val="a"/>
    <w:uiPriority w:val="99"/>
    <w:rsid w:val="001E29F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1E29F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1E29F1"/>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character" w:customStyle="1" w:styleId="FontStyle271">
    <w:name w:val="Font Style271"/>
    <w:uiPriority w:val="99"/>
    <w:rsid w:val="001E29F1"/>
    <w:rPr>
      <w:rFonts w:ascii="Franklin Gothic Medium" w:hAnsi="Franklin Gothic Medium" w:cs="Franklin Gothic Medium"/>
      <w:b/>
      <w:bCs/>
      <w:i/>
      <w:iCs/>
      <w:sz w:val="20"/>
      <w:szCs w:val="20"/>
    </w:rPr>
  </w:style>
  <w:style w:type="character" w:customStyle="1" w:styleId="FontStyle281">
    <w:name w:val="Font Style281"/>
    <w:uiPriority w:val="99"/>
    <w:rsid w:val="001E29F1"/>
    <w:rPr>
      <w:rFonts w:ascii="Century Schoolbook" w:hAnsi="Century Schoolbook" w:cs="Century Schoolbook"/>
      <w:sz w:val="20"/>
      <w:szCs w:val="20"/>
    </w:rPr>
  </w:style>
  <w:style w:type="paragraph" w:customStyle="1" w:styleId="afff3">
    <w:name w:val="Знак Знак Знак Знак"/>
    <w:basedOn w:val="a"/>
    <w:uiPriority w:val="99"/>
    <w:rsid w:val="001E29F1"/>
    <w:pPr>
      <w:spacing w:after="160" w:line="240" w:lineRule="exact"/>
    </w:pPr>
    <w:rPr>
      <w:rFonts w:ascii="Verdana" w:eastAsia="Times New Roman" w:hAnsi="Verdana"/>
      <w:sz w:val="20"/>
      <w:szCs w:val="20"/>
      <w:lang w:val="en-US"/>
    </w:rPr>
  </w:style>
  <w:style w:type="character" w:customStyle="1" w:styleId="212">
    <w:name w:val="Стиль Заголовок 2 + 12 пт Знак"/>
    <w:uiPriority w:val="99"/>
    <w:rsid w:val="001E29F1"/>
    <w:rPr>
      <w:rFonts w:ascii="Arial" w:hAnsi="Arial" w:cs="Arial"/>
      <w:b/>
      <w:bCs/>
      <w:i/>
      <w:iCs/>
      <w:sz w:val="24"/>
      <w:szCs w:val="28"/>
      <w:lang w:val="ru-RU" w:eastAsia="ru-RU" w:bidi="ar-SA"/>
    </w:rPr>
  </w:style>
  <w:style w:type="character" w:customStyle="1" w:styleId="text1">
    <w:name w:val="text1"/>
    <w:uiPriority w:val="99"/>
    <w:rsid w:val="001E29F1"/>
    <w:rPr>
      <w:rFonts w:ascii="Verdana" w:hAnsi="Verdana" w:hint="default"/>
      <w:sz w:val="20"/>
      <w:szCs w:val="20"/>
      <w:lang w:val="en-US" w:eastAsia="en-US" w:bidi="ar-SA"/>
    </w:rPr>
  </w:style>
  <w:style w:type="paragraph" w:customStyle="1" w:styleId="ConsCell">
    <w:name w:val="ConsCell"/>
    <w:uiPriority w:val="99"/>
    <w:rsid w:val="001E29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1E29F1"/>
    <w:pPr>
      <w:spacing w:before="30" w:after="30" w:line="240" w:lineRule="auto"/>
    </w:pPr>
    <w:rPr>
      <w:rFonts w:ascii="Times New Roman" w:eastAsia="Times New Roman" w:hAnsi="Times New Roman"/>
      <w:sz w:val="20"/>
      <w:szCs w:val="20"/>
      <w:lang w:eastAsia="ru-RU"/>
    </w:rPr>
  </w:style>
  <w:style w:type="paragraph" w:styleId="afff4">
    <w:name w:val="Plain Text"/>
    <w:basedOn w:val="a"/>
    <w:link w:val="afff5"/>
    <w:uiPriority w:val="99"/>
    <w:rsid w:val="001E29F1"/>
    <w:pPr>
      <w:spacing w:after="0" w:line="240" w:lineRule="auto"/>
    </w:pPr>
    <w:rPr>
      <w:rFonts w:ascii="Courier New" w:eastAsia="Times New Roman" w:hAnsi="Courier New" w:cs="Courier New"/>
      <w:sz w:val="20"/>
      <w:szCs w:val="20"/>
      <w:lang w:eastAsia="ru-RU"/>
    </w:rPr>
  </w:style>
  <w:style w:type="character" w:customStyle="1" w:styleId="afff5">
    <w:name w:val="Текст Знак"/>
    <w:basedOn w:val="a0"/>
    <w:link w:val="afff4"/>
    <w:uiPriority w:val="99"/>
    <w:rsid w:val="001E29F1"/>
    <w:rPr>
      <w:rFonts w:ascii="Courier New" w:eastAsia="Times New Roman" w:hAnsi="Courier New" w:cs="Courier New"/>
      <w:sz w:val="20"/>
      <w:szCs w:val="20"/>
      <w:lang w:eastAsia="ru-RU"/>
    </w:rPr>
  </w:style>
  <w:style w:type="paragraph" w:customStyle="1" w:styleId="Style57">
    <w:name w:val="Style57"/>
    <w:basedOn w:val="a"/>
    <w:uiPriority w:val="99"/>
    <w:rsid w:val="001E29F1"/>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afff6">
    <w:name w:val="Новый"/>
    <w:basedOn w:val="a"/>
    <w:rsid w:val="001E29F1"/>
    <w:pPr>
      <w:spacing w:after="0" w:line="360" w:lineRule="auto"/>
      <w:ind w:firstLine="454"/>
      <w:jc w:val="both"/>
    </w:pPr>
    <w:rPr>
      <w:rFonts w:ascii="Times New Roman" w:eastAsia="Times New Roman" w:hAnsi="Times New Roman"/>
      <w:sz w:val="28"/>
      <w:szCs w:val="24"/>
      <w:lang w:eastAsia="ru-RU"/>
    </w:rPr>
  </w:style>
  <w:style w:type="paragraph" w:customStyle="1" w:styleId="Style20">
    <w:name w:val="Style20"/>
    <w:basedOn w:val="a"/>
    <w:uiPriority w:val="99"/>
    <w:rsid w:val="001E29F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1E29F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1E29F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1E29F1"/>
    <w:rPr>
      <w:rFonts w:ascii="Century Schoolbook" w:hAnsi="Century Schoolbook" w:cs="Century Schoolbook" w:hint="default"/>
      <w:spacing w:val="-10"/>
      <w:sz w:val="20"/>
      <w:szCs w:val="20"/>
    </w:rPr>
  </w:style>
  <w:style w:type="character" w:customStyle="1" w:styleId="FontStyle214">
    <w:name w:val="Font Style214"/>
    <w:uiPriority w:val="99"/>
    <w:rsid w:val="001E29F1"/>
    <w:rPr>
      <w:rFonts w:ascii="Century Schoolbook" w:hAnsi="Century Schoolbook" w:cs="Century Schoolbook" w:hint="default"/>
      <w:i/>
      <w:iCs/>
      <w:spacing w:val="20"/>
      <w:sz w:val="18"/>
      <w:szCs w:val="18"/>
    </w:rPr>
  </w:style>
  <w:style w:type="character" w:customStyle="1" w:styleId="FontStyle229">
    <w:name w:val="Font Style229"/>
    <w:uiPriority w:val="99"/>
    <w:rsid w:val="001E29F1"/>
    <w:rPr>
      <w:rFonts w:ascii="MS Reference Sans Serif" w:hAnsi="MS Reference Sans Serif" w:cs="MS Reference Sans Serif"/>
      <w:i/>
      <w:iCs/>
      <w:spacing w:val="-10"/>
      <w:sz w:val="18"/>
      <w:szCs w:val="18"/>
    </w:rPr>
  </w:style>
  <w:style w:type="character" w:customStyle="1" w:styleId="FontStyle293">
    <w:name w:val="Font Style293"/>
    <w:uiPriority w:val="99"/>
    <w:rsid w:val="001E29F1"/>
    <w:rPr>
      <w:rFonts w:ascii="Bookman Old Style" w:hAnsi="Bookman Old Style" w:cs="Bookman Old Style"/>
      <w:b/>
      <w:bCs/>
      <w:i/>
      <w:iCs/>
      <w:sz w:val="12"/>
      <w:szCs w:val="12"/>
    </w:rPr>
  </w:style>
  <w:style w:type="character" w:customStyle="1" w:styleId="FontStyle245">
    <w:name w:val="Font Style245"/>
    <w:uiPriority w:val="99"/>
    <w:rsid w:val="001E29F1"/>
    <w:rPr>
      <w:rFonts w:ascii="Microsoft Sans Serif" w:hAnsi="Microsoft Sans Serif" w:cs="Microsoft Sans Serif"/>
      <w:i/>
      <w:iCs/>
      <w:spacing w:val="10"/>
      <w:sz w:val="14"/>
      <w:szCs w:val="14"/>
    </w:rPr>
  </w:style>
  <w:style w:type="paragraph" w:customStyle="1" w:styleId="Style9">
    <w:name w:val="Style9"/>
    <w:basedOn w:val="a"/>
    <w:uiPriority w:val="99"/>
    <w:rsid w:val="001E29F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1E29F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1E29F1"/>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1E29F1"/>
    <w:rPr>
      <w:rFonts w:ascii="Century Schoolbook" w:hAnsi="Century Schoolbook" w:cs="Century Schoolbook"/>
      <w:b/>
      <w:bCs/>
      <w:i/>
      <w:iCs/>
      <w:sz w:val="18"/>
      <w:szCs w:val="18"/>
    </w:rPr>
  </w:style>
  <w:style w:type="character" w:customStyle="1" w:styleId="FontStyle263">
    <w:name w:val="Font Style263"/>
    <w:uiPriority w:val="99"/>
    <w:rsid w:val="001E29F1"/>
    <w:rPr>
      <w:rFonts w:ascii="Century Schoolbook" w:hAnsi="Century Schoolbook" w:cs="Century Schoolbook"/>
      <w:sz w:val="20"/>
      <w:szCs w:val="20"/>
    </w:rPr>
  </w:style>
  <w:style w:type="character" w:customStyle="1" w:styleId="FontStyle270">
    <w:name w:val="Font Style270"/>
    <w:uiPriority w:val="99"/>
    <w:rsid w:val="001E29F1"/>
    <w:rPr>
      <w:rFonts w:ascii="Microsoft Sans Serif" w:hAnsi="Microsoft Sans Serif" w:cs="Microsoft Sans Serif" w:hint="default"/>
      <w:spacing w:val="-10"/>
      <w:sz w:val="46"/>
      <w:szCs w:val="46"/>
    </w:rPr>
  </w:style>
  <w:style w:type="character" w:customStyle="1" w:styleId="FontStyle228">
    <w:name w:val="Font Style228"/>
    <w:uiPriority w:val="99"/>
    <w:rsid w:val="001E29F1"/>
    <w:rPr>
      <w:rFonts w:ascii="Century Schoolbook" w:hAnsi="Century Schoolbook" w:cs="Century Schoolbook"/>
      <w:i/>
      <w:iCs/>
      <w:smallCaps/>
      <w:sz w:val="18"/>
      <w:szCs w:val="18"/>
    </w:rPr>
  </w:style>
  <w:style w:type="paragraph" w:customStyle="1" w:styleId="Style156">
    <w:name w:val="Style156"/>
    <w:basedOn w:val="a"/>
    <w:uiPriority w:val="99"/>
    <w:rsid w:val="001E29F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1E29F1"/>
    <w:rPr>
      <w:rFonts w:ascii="Century Schoolbook" w:hAnsi="Century Schoolbook" w:cs="Century Schoolbook"/>
      <w:i/>
      <w:iCs/>
      <w:spacing w:val="-20"/>
      <w:sz w:val="20"/>
      <w:szCs w:val="20"/>
    </w:rPr>
  </w:style>
  <w:style w:type="paragraph" w:customStyle="1" w:styleId="Style3">
    <w:name w:val="Style3"/>
    <w:basedOn w:val="a"/>
    <w:uiPriority w:val="99"/>
    <w:rsid w:val="001E29F1"/>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1E29F1"/>
    <w:rPr>
      <w:rFonts w:ascii="Microsoft Sans Serif" w:hAnsi="Microsoft Sans Serif" w:cs="Microsoft Sans Serif"/>
      <w:sz w:val="18"/>
      <w:szCs w:val="18"/>
    </w:rPr>
  </w:style>
  <w:style w:type="character" w:customStyle="1" w:styleId="FontStyle200">
    <w:name w:val="Font Style200"/>
    <w:uiPriority w:val="99"/>
    <w:rsid w:val="001E29F1"/>
    <w:rPr>
      <w:rFonts w:ascii="MS Reference Sans Serif" w:hAnsi="MS Reference Sans Serif" w:cs="MS Reference Sans Serif"/>
      <w:spacing w:val="-20"/>
      <w:sz w:val="58"/>
      <w:szCs w:val="58"/>
    </w:rPr>
  </w:style>
  <w:style w:type="paragraph" w:customStyle="1" w:styleId="Style7">
    <w:name w:val="Style7"/>
    <w:basedOn w:val="a"/>
    <w:rsid w:val="001E29F1"/>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rsid w:val="001E29F1"/>
    <w:rPr>
      <w:rFonts w:ascii="Times New Roman" w:hAnsi="Times New Roman"/>
      <w:sz w:val="22"/>
    </w:rPr>
  </w:style>
  <w:style w:type="paragraph" w:customStyle="1" w:styleId="1c">
    <w:name w:val="Обычный1"/>
    <w:rsid w:val="001E29F1"/>
    <w:pPr>
      <w:spacing w:after="0" w:line="240" w:lineRule="auto"/>
    </w:pPr>
    <w:rPr>
      <w:rFonts w:ascii="MS Sans Serif" w:eastAsia="Times New Roman" w:hAnsi="MS Sans Serif" w:cs="Times New Roman"/>
      <w:snapToGrid w:val="0"/>
      <w:sz w:val="20"/>
      <w:szCs w:val="20"/>
      <w:lang w:val="en-US" w:eastAsia="ru-RU"/>
    </w:rPr>
  </w:style>
  <w:style w:type="character" w:customStyle="1" w:styleId="FontStyle19">
    <w:name w:val="Font Style19"/>
    <w:uiPriority w:val="99"/>
    <w:rsid w:val="001E29F1"/>
    <w:rPr>
      <w:rFonts w:ascii="Times New Roman" w:hAnsi="Times New Roman" w:cs="Times New Roman" w:hint="default"/>
      <w:color w:val="000000"/>
      <w:sz w:val="18"/>
      <w:szCs w:val="18"/>
    </w:rPr>
  </w:style>
  <w:style w:type="paragraph" w:customStyle="1" w:styleId="2f1">
    <w:name w:val="Цитата2"/>
    <w:basedOn w:val="a"/>
    <w:rsid w:val="001E29F1"/>
    <w:pPr>
      <w:spacing w:after="0" w:line="240" w:lineRule="auto"/>
      <w:ind w:left="-851" w:right="-1192" w:firstLine="851"/>
      <w:jc w:val="center"/>
    </w:pPr>
    <w:rPr>
      <w:rFonts w:ascii="Times New Roman" w:eastAsia="Times New Roman" w:hAnsi="Times New Roman"/>
      <w:b/>
      <w:sz w:val="28"/>
      <w:szCs w:val="20"/>
      <w:lang w:eastAsia="ru-RU"/>
    </w:rPr>
  </w:style>
  <w:style w:type="character" w:customStyle="1" w:styleId="c1">
    <w:name w:val="c1"/>
    <w:rsid w:val="001E29F1"/>
  </w:style>
  <w:style w:type="paragraph" w:customStyle="1" w:styleId="list0020paragraph">
    <w:name w:val="list__0020paragraph"/>
    <w:basedOn w:val="a"/>
    <w:rsid w:val="001E29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0020paragraphcharchar">
    <w:name w:val="list__0020paragraph____char__char"/>
    <w:rsid w:val="001E29F1"/>
  </w:style>
  <w:style w:type="character" w:customStyle="1" w:styleId="list0020paragraphchar">
    <w:name w:val="list__0020paragraph__char"/>
    <w:rsid w:val="001E29F1"/>
  </w:style>
  <w:style w:type="character" w:customStyle="1" w:styleId="53">
    <w:name w:val="Заголовок №5_"/>
    <w:rsid w:val="001E29F1"/>
    <w:rPr>
      <w:rFonts w:ascii="Tahoma" w:eastAsia="Tahoma" w:hAnsi="Tahoma" w:cs="Tahoma"/>
      <w:b w:val="0"/>
      <w:bCs w:val="0"/>
      <w:i w:val="0"/>
      <w:iCs w:val="0"/>
      <w:smallCaps w:val="0"/>
      <w:strike w:val="0"/>
      <w:spacing w:val="0"/>
      <w:sz w:val="25"/>
      <w:szCs w:val="25"/>
    </w:rPr>
  </w:style>
  <w:style w:type="character" w:customStyle="1" w:styleId="44">
    <w:name w:val="Заголовок №4_"/>
    <w:rsid w:val="001E29F1"/>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1E29F1"/>
  </w:style>
  <w:style w:type="character" w:customStyle="1" w:styleId="45">
    <w:name w:val="Заголовок №4"/>
    <w:rsid w:val="001E29F1"/>
  </w:style>
  <w:style w:type="character" w:customStyle="1" w:styleId="190">
    <w:name w:val="Основной текст19"/>
    <w:rsid w:val="001E29F1"/>
  </w:style>
  <w:style w:type="character" w:customStyle="1" w:styleId="54">
    <w:name w:val="Заголовок №5"/>
    <w:rsid w:val="001E29F1"/>
  </w:style>
  <w:style w:type="character" w:customStyle="1" w:styleId="200">
    <w:name w:val="Основной текст20"/>
    <w:rsid w:val="001E29F1"/>
  </w:style>
  <w:style w:type="character" w:customStyle="1" w:styleId="210">
    <w:name w:val="Основной текст21"/>
    <w:rsid w:val="001E29F1"/>
  </w:style>
  <w:style w:type="character" w:customStyle="1" w:styleId="220">
    <w:name w:val="Основной текст22"/>
    <w:rsid w:val="001E29F1"/>
  </w:style>
  <w:style w:type="character" w:customStyle="1" w:styleId="230">
    <w:name w:val="Основной текст23"/>
    <w:rsid w:val="001E29F1"/>
  </w:style>
  <w:style w:type="character" w:customStyle="1" w:styleId="240">
    <w:name w:val="Основной текст24"/>
    <w:rsid w:val="001E29F1"/>
  </w:style>
  <w:style w:type="character" w:customStyle="1" w:styleId="250">
    <w:name w:val="Основной текст25"/>
    <w:rsid w:val="001E29F1"/>
  </w:style>
  <w:style w:type="character" w:customStyle="1" w:styleId="39">
    <w:name w:val="Основной текст3"/>
    <w:rsid w:val="001E29F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 (5) + Не полужирный"/>
    <w:rsid w:val="001E29F1"/>
    <w:rPr>
      <w:rFonts w:ascii="Times New Roman" w:eastAsia="Times New Roman" w:hAnsi="Times New Roman" w:cs="Times New Roman"/>
      <w:b/>
      <w:bCs/>
      <w:i w:val="0"/>
      <w:iCs w:val="0"/>
      <w:smallCaps w:val="0"/>
      <w:strike w:val="0"/>
      <w:spacing w:val="0"/>
      <w:sz w:val="22"/>
      <w:szCs w:val="22"/>
    </w:rPr>
  </w:style>
  <w:style w:type="character" w:customStyle="1" w:styleId="231">
    <w:name w:val="Заголовок №2 (3)_"/>
    <w:rsid w:val="001E29F1"/>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1E29F1"/>
  </w:style>
  <w:style w:type="character" w:customStyle="1" w:styleId="69">
    <w:name w:val="Основной текст (69)_"/>
    <w:rsid w:val="001E29F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1E29F1"/>
  </w:style>
  <w:style w:type="character" w:customStyle="1" w:styleId="320">
    <w:name w:val="Заголовок №3 (2)_"/>
    <w:rsid w:val="001E29F1"/>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1E29F1"/>
  </w:style>
  <w:style w:type="character" w:customStyle="1" w:styleId="82">
    <w:name w:val="Основной текст (8)_"/>
    <w:rsid w:val="001E29F1"/>
    <w:rPr>
      <w:rFonts w:ascii="Tahoma" w:eastAsia="Tahoma" w:hAnsi="Tahoma" w:cs="Tahoma"/>
      <w:b w:val="0"/>
      <w:bCs w:val="0"/>
      <w:i w:val="0"/>
      <w:iCs w:val="0"/>
      <w:smallCaps w:val="0"/>
      <w:strike w:val="0"/>
      <w:spacing w:val="0"/>
      <w:sz w:val="19"/>
      <w:szCs w:val="19"/>
    </w:rPr>
  </w:style>
  <w:style w:type="character" w:customStyle="1" w:styleId="421">
    <w:name w:val="Заголовок №4 (2)_"/>
    <w:rsid w:val="001E29F1"/>
    <w:rPr>
      <w:rFonts w:ascii="Tahoma" w:eastAsia="Tahoma" w:hAnsi="Tahoma" w:cs="Tahoma"/>
      <w:b w:val="0"/>
      <w:bCs w:val="0"/>
      <w:i w:val="0"/>
      <w:iCs w:val="0"/>
      <w:smallCaps w:val="0"/>
      <w:strike w:val="0"/>
      <w:spacing w:val="0"/>
      <w:sz w:val="25"/>
      <w:szCs w:val="25"/>
    </w:rPr>
  </w:style>
  <w:style w:type="character" w:customStyle="1" w:styleId="430">
    <w:name w:val="Заголовок №4 (3)_"/>
    <w:rsid w:val="001E29F1"/>
    <w:rPr>
      <w:rFonts w:ascii="Tahoma" w:eastAsia="Tahoma" w:hAnsi="Tahoma" w:cs="Tahoma"/>
      <w:b w:val="0"/>
      <w:bCs w:val="0"/>
      <w:i w:val="0"/>
      <w:iCs w:val="0"/>
      <w:smallCaps w:val="0"/>
      <w:strike w:val="0"/>
      <w:spacing w:val="0"/>
      <w:sz w:val="19"/>
      <w:szCs w:val="19"/>
    </w:rPr>
  </w:style>
  <w:style w:type="character" w:customStyle="1" w:styleId="431">
    <w:name w:val="Заголовок №4 (3)"/>
    <w:rsid w:val="001E29F1"/>
  </w:style>
  <w:style w:type="character" w:customStyle="1" w:styleId="330">
    <w:name w:val="Заголовок №3 (3)_"/>
    <w:rsid w:val="001E29F1"/>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1E29F1"/>
  </w:style>
  <w:style w:type="character" w:customStyle="1" w:styleId="141">
    <w:name w:val="Заголовок №1 (4)_"/>
    <w:link w:val="142"/>
    <w:rsid w:val="001E29F1"/>
    <w:rPr>
      <w:rFonts w:ascii="Tahoma" w:eastAsia="Tahoma" w:hAnsi="Tahoma" w:cs="Tahoma"/>
      <w:sz w:val="34"/>
      <w:szCs w:val="34"/>
      <w:shd w:val="clear" w:color="auto" w:fill="FFFFFF"/>
    </w:rPr>
  </w:style>
  <w:style w:type="character" w:customStyle="1" w:styleId="140pt">
    <w:name w:val="Заголовок №1 (4) + Интервал 0 pt"/>
    <w:rsid w:val="001E29F1"/>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1E29F1"/>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1E29F1"/>
  </w:style>
  <w:style w:type="paragraph" w:customStyle="1" w:styleId="142">
    <w:name w:val="Заголовок №1 (4)"/>
    <w:basedOn w:val="a"/>
    <w:link w:val="141"/>
    <w:rsid w:val="001E29F1"/>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f7">
    <w:name w:val="Сноска_"/>
    <w:rsid w:val="001E29F1"/>
    <w:rPr>
      <w:rFonts w:ascii="Times New Roman" w:eastAsia="Times New Roman" w:hAnsi="Times New Roman" w:cs="Times New Roman"/>
      <w:b w:val="0"/>
      <w:bCs w:val="0"/>
      <w:i w:val="0"/>
      <w:iCs w:val="0"/>
      <w:smallCaps w:val="0"/>
      <w:strike w:val="0"/>
      <w:spacing w:val="0"/>
      <w:sz w:val="16"/>
      <w:szCs w:val="16"/>
    </w:rPr>
  </w:style>
  <w:style w:type="character" w:customStyle="1" w:styleId="afff8">
    <w:name w:val="Сноска"/>
    <w:rsid w:val="001E29F1"/>
  </w:style>
  <w:style w:type="character" w:customStyle="1" w:styleId="64">
    <w:name w:val="Основной текст (64)_"/>
    <w:rsid w:val="001E29F1"/>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1E29F1"/>
  </w:style>
  <w:style w:type="character" w:customStyle="1" w:styleId="530">
    <w:name w:val="Заголовок №5 (3)_"/>
    <w:rsid w:val="001E29F1"/>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1E29F1"/>
  </w:style>
  <w:style w:type="character" w:customStyle="1" w:styleId="10pt">
    <w:name w:val="Основной текст + 10 pt"/>
    <w:rsid w:val="001E29F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1">
    <w:name w:val="Основной текст (13)_"/>
    <w:link w:val="132"/>
    <w:rsid w:val="001E29F1"/>
    <w:rPr>
      <w:rFonts w:ascii="Microsoft Sans Serif" w:eastAsia="Microsoft Sans Serif" w:hAnsi="Microsoft Sans Serif" w:cs="Microsoft Sans Serif"/>
      <w:sz w:val="16"/>
      <w:szCs w:val="16"/>
      <w:shd w:val="clear" w:color="auto" w:fill="FFFFFF"/>
    </w:rPr>
  </w:style>
  <w:style w:type="paragraph" w:customStyle="1" w:styleId="132">
    <w:name w:val="Основной текст (13)"/>
    <w:basedOn w:val="a"/>
    <w:link w:val="131"/>
    <w:rsid w:val="001E29F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1E29F1"/>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1E29F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1E29F1"/>
    <w:rPr>
      <w:rFonts w:ascii="Tahoma" w:eastAsia="Tahoma" w:hAnsi="Tahoma" w:cs="Tahoma"/>
      <w:sz w:val="8"/>
      <w:szCs w:val="8"/>
      <w:shd w:val="clear" w:color="auto" w:fill="FFFFFF"/>
    </w:rPr>
  </w:style>
  <w:style w:type="paragraph" w:customStyle="1" w:styleId="680">
    <w:name w:val="Основной текст (68)"/>
    <w:basedOn w:val="a"/>
    <w:link w:val="68"/>
    <w:rsid w:val="001E29F1"/>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1E29F1"/>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1E29F1"/>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1E29F1"/>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1E29F1"/>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afff9">
    <w:name w:val="Колонтитул_"/>
    <w:link w:val="afffa"/>
    <w:rsid w:val="001E29F1"/>
    <w:rPr>
      <w:shd w:val="clear" w:color="auto" w:fill="FFFFFF"/>
    </w:rPr>
  </w:style>
  <w:style w:type="paragraph" w:customStyle="1" w:styleId="afffa">
    <w:name w:val="Колонтитул"/>
    <w:basedOn w:val="a"/>
    <w:link w:val="afff9"/>
    <w:rsid w:val="001E29F1"/>
    <w:pPr>
      <w:shd w:val="clear" w:color="auto" w:fill="FFFFFF"/>
      <w:spacing w:after="0" w:line="240" w:lineRule="auto"/>
    </w:pPr>
    <w:rPr>
      <w:rFonts w:asciiTheme="minorHAnsi" w:eastAsiaTheme="minorHAnsi" w:hAnsiTheme="minorHAnsi" w:cstheme="minorBidi"/>
    </w:rPr>
  </w:style>
  <w:style w:type="character" w:customStyle="1" w:styleId="105pt">
    <w:name w:val="Колонтитул + 10;5 pt;Полужирный"/>
    <w:rsid w:val="001E29F1"/>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1E29F1"/>
    <w:rPr>
      <w:sz w:val="12"/>
      <w:szCs w:val="12"/>
      <w:shd w:val="clear" w:color="auto" w:fill="FFFFFF"/>
    </w:rPr>
  </w:style>
  <w:style w:type="paragraph" w:customStyle="1" w:styleId="660">
    <w:name w:val="Основной текст (66)"/>
    <w:basedOn w:val="a"/>
    <w:link w:val="66"/>
    <w:rsid w:val="001E29F1"/>
    <w:pPr>
      <w:shd w:val="clear" w:color="auto" w:fill="FFFFFF"/>
      <w:spacing w:after="0" w:line="211" w:lineRule="exact"/>
      <w:jc w:val="center"/>
    </w:pPr>
    <w:rPr>
      <w:rFonts w:asciiTheme="minorHAnsi" w:eastAsiaTheme="minorHAnsi" w:hAnsiTheme="minorHAnsi" w:cstheme="minorBidi"/>
      <w:sz w:val="12"/>
      <w:szCs w:val="12"/>
    </w:rPr>
  </w:style>
  <w:style w:type="paragraph" w:customStyle="1" w:styleId="list0020paragraph0">
    <w:name w:val="list_0020paragraph"/>
    <w:basedOn w:val="a"/>
    <w:rsid w:val="001E29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char">
    <w:name w:val="normal__char"/>
    <w:rsid w:val="001E29F1"/>
  </w:style>
  <w:style w:type="character" w:customStyle="1" w:styleId="normalcharchar">
    <w:name w:val="normal____char__char"/>
    <w:rsid w:val="001E29F1"/>
  </w:style>
  <w:style w:type="character" w:customStyle="1" w:styleId="72MicrosoftSansSerif8pt0pt">
    <w:name w:val="Основной текст (72) + Microsoft Sans Serif;8 pt;Не курсив;Интервал 0 pt"/>
    <w:rsid w:val="001E29F1"/>
    <w:rPr>
      <w:rFonts w:ascii="Microsoft Sans Serif" w:eastAsia="Microsoft Sans Serif" w:hAnsi="Microsoft Sans Serif" w:cs="Microsoft Sans Serif"/>
      <w:b w:val="0"/>
      <w:bCs w:val="0"/>
      <w:i/>
      <w:iCs/>
      <w:smallCaps w:val="0"/>
      <w:strike w:val="0"/>
      <w:spacing w:val="0"/>
      <w:sz w:val="16"/>
      <w:szCs w:val="16"/>
    </w:rPr>
  </w:style>
  <w:style w:type="paragraph" w:customStyle="1" w:styleId="3a">
    <w:name w:val="Цитата3"/>
    <w:basedOn w:val="a"/>
    <w:rsid w:val="003D7A7B"/>
    <w:pPr>
      <w:spacing w:after="0" w:line="240" w:lineRule="auto"/>
      <w:ind w:left="-851" w:right="-1192" w:firstLine="851"/>
      <w:jc w:val="center"/>
    </w:pPr>
    <w:rPr>
      <w:rFonts w:ascii="Times New Roman" w:eastAsia="Times New Roman" w:hAnsi="Times New Roman"/>
      <w:b/>
      <w:sz w:val="28"/>
      <w:szCs w:val="20"/>
      <w:lang w:eastAsia="ru-RU"/>
    </w:rPr>
  </w:style>
  <w:style w:type="table" w:customStyle="1" w:styleId="1d">
    <w:name w:val="Сетка таблицы1"/>
    <w:basedOn w:val="a1"/>
    <w:next w:val="ae"/>
    <w:uiPriority w:val="39"/>
    <w:rsid w:val="00F97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2"/>
    <w:uiPriority w:val="99"/>
    <w:semiHidden/>
    <w:unhideWhenUsed/>
    <w:rsid w:val="0012395F"/>
  </w:style>
  <w:style w:type="table" w:customStyle="1" w:styleId="2f3">
    <w:name w:val="Сетка таблицы2"/>
    <w:basedOn w:val="a1"/>
    <w:next w:val="ae"/>
    <w:uiPriority w:val="59"/>
    <w:rsid w:val="001239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Цитата4"/>
    <w:basedOn w:val="a"/>
    <w:rsid w:val="0012395F"/>
    <w:pPr>
      <w:spacing w:after="0" w:line="240" w:lineRule="auto"/>
      <w:ind w:left="-851" w:right="-1192" w:firstLine="851"/>
      <w:jc w:val="center"/>
    </w:pPr>
    <w:rPr>
      <w:rFonts w:ascii="Times New Roman" w:eastAsia="Times New Roman" w:hAnsi="Times New Roman"/>
      <w:b/>
      <w:sz w:val="28"/>
      <w:szCs w:val="20"/>
      <w:lang w:eastAsia="ru-RU"/>
    </w:rPr>
  </w:style>
  <w:style w:type="character" w:customStyle="1" w:styleId="532">
    <w:name w:val="Основной текст53"/>
    <w:basedOn w:val="aff7"/>
    <w:uiPriority w:val="99"/>
    <w:rsid w:val="0012395F"/>
    <w:rPr>
      <w:rFonts w:ascii="Times New Roman" w:eastAsia="Times New Roman" w:hAnsi="Times New Roman"/>
      <w:sz w:val="22"/>
      <w:szCs w:val="22"/>
      <w:shd w:val="clear" w:color="auto" w:fill="FFFFFF"/>
    </w:rPr>
  </w:style>
  <w:style w:type="character" w:customStyle="1" w:styleId="540">
    <w:name w:val="Основной текст54"/>
    <w:basedOn w:val="aff7"/>
    <w:uiPriority w:val="99"/>
    <w:rsid w:val="0012395F"/>
    <w:rPr>
      <w:rFonts w:ascii="Times New Roman" w:eastAsia="Times New Roman" w:hAnsi="Times New Roman"/>
      <w:sz w:val="22"/>
      <w:szCs w:val="22"/>
      <w:shd w:val="clear" w:color="auto" w:fill="FFFFFF"/>
    </w:rPr>
  </w:style>
  <w:style w:type="character" w:customStyle="1" w:styleId="550">
    <w:name w:val="Основной текст55"/>
    <w:basedOn w:val="aff7"/>
    <w:uiPriority w:val="99"/>
    <w:rsid w:val="0012395F"/>
    <w:rPr>
      <w:rFonts w:ascii="Times New Roman" w:eastAsia="Times New Roman" w:hAnsi="Times New Roman"/>
      <w:sz w:val="22"/>
      <w:szCs w:val="22"/>
      <w:shd w:val="clear" w:color="auto" w:fill="FFFFFF"/>
    </w:rPr>
  </w:style>
  <w:style w:type="character" w:customStyle="1" w:styleId="56">
    <w:name w:val="Основной текст + Курсив5"/>
    <w:uiPriority w:val="99"/>
    <w:rsid w:val="0012395F"/>
    <w:rPr>
      <w:i/>
      <w:iCs/>
      <w:sz w:val="22"/>
      <w:szCs w:val="22"/>
      <w:shd w:val="clear" w:color="auto" w:fill="FFFFFF"/>
    </w:rPr>
  </w:style>
  <w:style w:type="character" w:customStyle="1" w:styleId="560">
    <w:name w:val="Основной текст56"/>
    <w:basedOn w:val="aff7"/>
    <w:uiPriority w:val="99"/>
    <w:rsid w:val="0012395F"/>
    <w:rPr>
      <w:rFonts w:ascii="Times New Roman" w:eastAsia="Times New Roman" w:hAnsi="Times New Roman"/>
      <w:sz w:val="22"/>
      <w:szCs w:val="22"/>
      <w:shd w:val="clear" w:color="auto" w:fill="FFFFFF"/>
    </w:rPr>
  </w:style>
  <w:style w:type="character" w:customStyle="1" w:styleId="47">
    <w:name w:val="Основной текст + Курсив4"/>
    <w:uiPriority w:val="99"/>
    <w:rsid w:val="0012395F"/>
    <w:rPr>
      <w:i/>
      <w:iCs/>
      <w:sz w:val="22"/>
      <w:szCs w:val="22"/>
      <w:shd w:val="clear" w:color="auto" w:fill="FFFFFF"/>
    </w:rPr>
  </w:style>
  <w:style w:type="character" w:customStyle="1" w:styleId="57">
    <w:name w:val="Основной текст57"/>
    <w:basedOn w:val="aff7"/>
    <w:uiPriority w:val="99"/>
    <w:rsid w:val="0012395F"/>
    <w:rPr>
      <w:rFonts w:ascii="Times New Roman" w:eastAsia="Times New Roman" w:hAnsi="Times New Roman"/>
      <w:sz w:val="22"/>
      <w:szCs w:val="22"/>
      <w:shd w:val="clear" w:color="auto" w:fill="FFFFFF"/>
    </w:rPr>
  </w:style>
  <w:style w:type="character" w:customStyle="1" w:styleId="58">
    <w:name w:val="Основной текст58"/>
    <w:basedOn w:val="aff7"/>
    <w:uiPriority w:val="99"/>
    <w:rsid w:val="0012395F"/>
    <w:rPr>
      <w:rFonts w:ascii="Times New Roman" w:eastAsia="Times New Roman" w:hAnsi="Times New Roman"/>
      <w:sz w:val="22"/>
      <w:szCs w:val="22"/>
      <w:shd w:val="clear" w:color="auto" w:fill="FFFFFF"/>
    </w:rPr>
  </w:style>
  <w:style w:type="character" w:customStyle="1" w:styleId="233">
    <w:name w:val="Заголовок №23"/>
    <w:basedOn w:val="2c"/>
    <w:uiPriority w:val="99"/>
    <w:rsid w:val="0012395F"/>
    <w:rPr>
      <w:rFonts w:ascii="Tahoma" w:eastAsia="Times New Roman" w:hAnsi="Tahoma" w:cs="Tahoma"/>
      <w:sz w:val="41"/>
      <w:szCs w:val="41"/>
      <w:shd w:val="clear" w:color="auto" w:fill="FFFFFF"/>
    </w:rPr>
  </w:style>
  <w:style w:type="paragraph" w:customStyle="1" w:styleId="214">
    <w:name w:val="Заголовок №21"/>
    <w:basedOn w:val="a"/>
    <w:uiPriority w:val="99"/>
    <w:rsid w:val="0012395F"/>
    <w:pPr>
      <w:shd w:val="clear" w:color="auto" w:fill="FFFFFF"/>
      <w:spacing w:after="2460" w:line="494" w:lineRule="exact"/>
      <w:jc w:val="center"/>
      <w:outlineLvl w:val="1"/>
    </w:pPr>
    <w:rPr>
      <w:rFonts w:ascii="Tahoma" w:eastAsia="Times New Roman" w:hAnsi="Tahoma" w:cs="Tahoma"/>
      <w:sz w:val="41"/>
      <w:szCs w:val="41"/>
      <w:lang w:eastAsia="ru-RU"/>
    </w:rPr>
  </w:style>
  <w:style w:type="character" w:customStyle="1" w:styleId="641">
    <w:name w:val="Основной текст64"/>
    <w:uiPriority w:val="99"/>
    <w:rsid w:val="0012395F"/>
    <w:rPr>
      <w:rFonts w:ascii="Times New Roman" w:hAnsi="Times New Roman" w:cs="Times New Roman"/>
      <w:spacing w:val="0"/>
      <w:sz w:val="22"/>
      <w:szCs w:val="22"/>
      <w:shd w:val="clear" w:color="auto" w:fill="FFFFFF"/>
    </w:rPr>
  </w:style>
  <w:style w:type="character" w:customStyle="1" w:styleId="661">
    <w:name w:val="Основной текст66"/>
    <w:uiPriority w:val="99"/>
    <w:rsid w:val="0012395F"/>
    <w:rPr>
      <w:rFonts w:ascii="Times New Roman" w:hAnsi="Times New Roman" w:cs="Times New Roman"/>
      <w:spacing w:val="0"/>
      <w:sz w:val="22"/>
      <w:szCs w:val="22"/>
      <w:shd w:val="clear" w:color="auto" w:fill="FFFFFF"/>
    </w:rPr>
  </w:style>
  <w:style w:type="character" w:customStyle="1" w:styleId="2f4">
    <w:name w:val="Основной текст + Курсив2"/>
    <w:uiPriority w:val="99"/>
    <w:rsid w:val="0012395F"/>
    <w:rPr>
      <w:rFonts w:ascii="Times New Roman" w:hAnsi="Times New Roman" w:cs="Times New Roman"/>
      <w:i/>
      <w:iCs/>
      <w:spacing w:val="0"/>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62F2D-4F17-4C55-8749-5278F446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126</Pages>
  <Words>42742</Words>
  <Characters>243633</Characters>
  <Application>Microsoft Office Word</Application>
  <DocSecurity>0</DocSecurity>
  <Lines>2030</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2</cp:revision>
  <cp:lastPrinted>2016-02-26T15:49:00Z</cp:lastPrinted>
  <dcterms:created xsi:type="dcterms:W3CDTF">2022-06-28T07:49:00Z</dcterms:created>
  <dcterms:modified xsi:type="dcterms:W3CDTF">2022-06-28T07:49:00Z</dcterms:modified>
</cp:coreProperties>
</file>